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4" w:type="dxa"/>
        <w:tblInd w:w="-142" w:type="dxa"/>
        <w:tblLayout w:type="fixed"/>
        <w:tblLook w:val="04A0" w:firstRow="1" w:lastRow="0" w:firstColumn="1" w:lastColumn="0" w:noHBand="0" w:noVBand="1"/>
        <w:tblDescription w:val="Questions are followed by answer fields. Use the ‘Tab’ key to navigate through. Tick the box for  Yes or No fields with your answer. Further instructions about filling out this form are provided at the beginning of the form."/>
      </w:tblPr>
      <w:tblGrid>
        <w:gridCol w:w="989"/>
        <w:gridCol w:w="429"/>
        <w:gridCol w:w="476"/>
        <w:gridCol w:w="91"/>
        <w:gridCol w:w="142"/>
        <w:gridCol w:w="188"/>
        <w:gridCol w:w="146"/>
        <w:gridCol w:w="658"/>
        <w:gridCol w:w="417"/>
        <w:gridCol w:w="390"/>
        <w:gridCol w:w="185"/>
        <w:gridCol w:w="280"/>
        <w:gridCol w:w="138"/>
        <w:gridCol w:w="571"/>
        <w:gridCol w:w="221"/>
        <w:gridCol w:w="66"/>
        <w:gridCol w:w="783"/>
        <w:gridCol w:w="534"/>
        <w:gridCol w:w="320"/>
        <w:gridCol w:w="56"/>
        <w:gridCol w:w="74"/>
        <w:gridCol w:w="18"/>
        <w:gridCol w:w="58"/>
        <w:gridCol w:w="484"/>
        <w:gridCol w:w="83"/>
        <w:gridCol w:w="275"/>
        <w:gridCol w:w="86"/>
        <w:gridCol w:w="348"/>
        <w:gridCol w:w="21"/>
        <w:gridCol w:w="185"/>
        <w:gridCol w:w="153"/>
        <w:gridCol w:w="201"/>
        <w:gridCol w:w="7"/>
        <w:gridCol w:w="22"/>
        <w:gridCol w:w="119"/>
        <w:gridCol w:w="142"/>
        <w:gridCol w:w="81"/>
        <w:gridCol w:w="61"/>
        <w:gridCol w:w="142"/>
        <w:gridCol w:w="268"/>
        <w:gridCol w:w="157"/>
        <w:gridCol w:w="106"/>
        <w:gridCol w:w="461"/>
        <w:gridCol w:w="142"/>
      </w:tblGrid>
      <w:tr w:rsidR="00640BD7" w14:paraId="12B9F94D" w14:textId="77777777" w:rsidTr="00BC5CE7">
        <w:trPr>
          <w:trHeight w:val="204"/>
        </w:trPr>
        <w:tc>
          <w:tcPr>
            <w:tcW w:w="10774" w:type="dxa"/>
            <w:gridSpan w:val="44"/>
            <w:tcBorders>
              <w:top w:val="nil"/>
              <w:left w:val="nil"/>
              <w:bottom w:val="nil"/>
              <w:right w:val="nil"/>
            </w:tcBorders>
            <w:shd w:val="clear" w:color="auto" w:fill="FFFFFF" w:themeFill="background1"/>
          </w:tcPr>
          <w:p w14:paraId="076BEFB8" w14:textId="1FD37898" w:rsidR="00F710E5" w:rsidRDefault="000B13E1" w:rsidP="00A34D86">
            <w:pPr>
              <w:keepNext/>
              <w:spacing w:before="120" w:after="120"/>
            </w:pPr>
            <w:r w:rsidRPr="005365C0">
              <w:rPr>
                <w:rFonts w:asciiTheme="minorHAnsi" w:hAnsiTheme="minorHAnsi"/>
              </w:rPr>
              <w:t xml:space="preserve">Use this form to </w:t>
            </w:r>
            <w:r w:rsidR="00135199">
              <w:rPr>
                <w:rFonts w:asciiTheme="minorHAnsi" w:hAnsiTheme="minorHAnsi"/>
              </w:rPr>
              <w:t xml:space="preserve">apply under mutual recognition for </w:t>
            </w:r>
            <w:r w:rsidR="00841739">
              <w:rPr>
                <w:rFonts w:asciiTheme="minorHAnsi" w:hAnsiTheme="minorHAnsi"/>
              </w:rPr>
              <w:t xml:space="preserve">a </w:t>
            </w:r>
            <w:r w:rsidR="005365C0" w:rsidRPr="005365C0">
              <w:rPr>
                <w:rFonts w:asciiTheme="minorHAnsi" w:hAnsiTheme="minorHAnsi"/>
              </w:rPr>
              <w:t xml:space="preserve">NT electrical </w:t>
            </w:r>
            <w:r w:rsidR="00135199">
              <w:rPr>
                <w:rFonts w:asciiTheme="minorHAnsi" w:hAnsiTheme="minorHAnsi"/>
              </w:rPr>
              <w:t xml:space="preserve">workers </w:t>
            </w:r>
            <w:r w:rsidR="005D1990">
              <w:rPr>
                <w:rFonts w:asciiTheme="minorHAnsi" w:hAnsiTheme="minorHAnsi"/>
              </w:rPr>
              <w:t xml:space="preserve">licence </w:t>
            </w:r>
            <w:r w:rsidR="00B0709E" w:rsidRPr="00F71704">
              <w:t xml:space="preserve">in accordance with </w:t>
            </w:r>
            <w:hyperlink r:id="rId9" w:history="1">
              <w:r w:rsidR="00A34D86" w:rsidRPr="00102E3B">
                <w:rPr>
                  <w:rStyle w:val="Hyperlink"/>
                  <w:i/>
                </w:rPr>
                <w:t>Mutual Recognition (Northern Territory) Act 1992</w:t>
              </w:r>
            </w:hyperlink>
            <w:r w:rsidR="00A34D86">
              <w:t xml:space="preserve">. </w:t>
            </w:r>
            <w:r w:rsidR="00F710E5">
              <w:t xml:space="preserve"> </w:t>
            </w:r>
            <w:r w:rsidR="00F04120">
              <w:t>You must hold a valid licence in another state in order to be eligible.</w:t>
            </w:r>
          </w:p>
          <w:p w14:paraId="0487337B" w14:textId="5D28A3B0" w:rsidR="00F04120" w:rsidRDefault="00F710E5" w:rsidP="00A34D86">
            <w:pPr>
              <w:keepNext/>
              <w:spacing w:before="120" w:after="120"/>
            </w:pPr>
            <w:r w:rsidRPr="00F710E5">
              <w:rPr>
                <w:b/>
                <w:bCs/>
              </w:rPr>
              <w:t>Note:</w:t>
            </w:r>
            <w:r>
              <w:t xml:space="preserve"> Only sole traders/individuals are eligible for an electrical contractor’s licence through mutual recognition. Companies and partnerships will need to lodge an </w:t>
            </w:r>
            <w:hyperlink r:id="rId10" w:history="1">
              <w:r w:rsidRPr="00F710E5">
                <w:rPr>
                  <w:rStyle w:val="Hyperlink"/>
                </w:rPr>
                <w:t>application for an electrical contractor’s licence – partnership or company.</w:t>
              </w:r>
            </w:hyperlink>
            <w:r w:rsidR="00F04120">
              <w:t xml:space="preserve"> </w:t>
            </w:r>
          </w:p>
          <w:p w14:paraId="4E0E3953" w14:textId="4483D3B5" w:rsidR="00374DDA" w:rsidRPr="00FC78CB" w:rsidRDefault="00374DDA" w:rsidP="00802264">
            <w:pPr>
              <w:keepNext/>
              <w:spacing w:before="60" w:after="60"/>
              <w:rPr>
                <w:rFonts w:cs="Arial"/>
              </w:rPr>
            </w:pPr>
            <w:r>
              <w:rPr>
                <w:rFonts w:cs="Arial"/>
              </w:rPr>
              <w:t>For mo</w:t>
            </w:r>
            <w:r w:rsidR="00802264">
              <w:rPr>
                <w:rFonts w:cs="Arial"/>
              </w:rPr>
              <w:t>re information</w:t>
            </w:r>
            <w:r w:rsidR="006F0B1D">
              <w:rPr>
                <w:rFonts w:cs="Arial"/>
              </w:rPr>
              <w:t>,</w:t>
            </w:r>
            <w:r w:rsidR="00802264">
              <w:rPr>
                <w:rFonts w:cs="Arial"/>
              </w:rPr>
              <w:t xml:space="preserve"> please visit the Electrical Safety Regulator section on </w:t>
            </w:r>
            <w:hyperlink r:id="rId11" w:history="1">
              <w:r w:rsidR="00802264" w:rsidRPr="005F7AF9">
                <w:rPr>
                  <w:rStyle w:val="Hyperlink"/>
                  <w:rFonts w:cs="Arial"/>
                </w:rPr>
                <w:t>NT WorkSafe’s</w:t>
              </w:r>
              <w:r w:rsidRPr="005F7AF9">
                <w:rPr>
                  <w:rStyle w:val="Hyperlink"/>
                  <w:rFonts w:cs="Arial"/>
                </w:rPr>
                <w:t xml:space="preserve"> website</w:t>
              </w:r>
            </w:hyperlink>
            <w:r w:rsidRPr="00802264">
              <w:rPr>
                <w:rFonts w:cs="Arial"/>
              </w:rPr>
              <w:t>.</w:t>
            </w:r>
          </w:p>
        </w:tc>
      </w:tr>
      <w:tr w:rsidR="00640BD7" w14:paraId="53B9D89D" w14:textId="77777777" w:rsidTr="00BC5CE7">
        <w:trPr>
          <w:trHeight w:val="204"/>
        </w:trPr>
        <w:tc>
          <w:tcPr>
            <w:tcW w:w="10774" w:type="dxa"/>
            <w:gridSpan w:val="44"/>
            <w:tcBorders>
              <w:top w:val="nil"/>
              <w:left w:val="nil"/>
              <w:bottom w:val="single" w:sz="8" w:space="0" w:color="808080" w:themeColor="background1" w:themeShade="80"/>
              <w:right w:val="nil"/>
            </w:tcBorders>
            <w:shd w:val="clear" w:color="auto" w:fill="FFFFFF" w:themeFill="background1"/>
          </w:tcPr>
          <w:p w14:paraId="039DB1C7" w14:textId="49C188EF" w:rsidR="005A0ED0" w:rsidRPr="001657CF" w:rsidRDefault="00AC316C" w:rsidP="00CE4F6D">
            <w:pPr>
              <w:pStyle w:val="ListParagraph"/>
              <w:keepNext/>
              <w:numPr>
                <w:ilvl w:val="0"/>
                <w:numId w:val="11"/>
              </w:numPr>
              <w:spacing w:before="60" w:after="60"/>
              <w:ind w:left="314"/>
              <w:rPr>
                <w:rFonts w:cs="Arial"/>
                <w:b/>
              </w:rPr>
            </w:pPr>
            <w:r w:rsidRPr="001657CF">
              <w:rPr>
                <w:rFonts w:cs="Arial"/>
                <w:b/>
              </w:rPr>
              <w:t>Licence details</w:t>
            </w:r>
            <w:r w:rsidR="00A31DA2" w:rsidRPr="001657CF">
              <w:rPr>
                <w:rFonts w:cs="Arial"/>
                <w:b/>
              </w:rPr>
              <w:t xml:space="preserve"> </w:t>
            </w:r>
            <w:r w:rsidR="00B7327D" w:rsidRPr="001657CF">
              <w:rPr>
                <w:rFonts w:cs="Arial"/>
                <w:sz w:val="20"/>
                <w:szCs w:val="22"/>
              </w:rPr>
              <w:t>(select licence type below)</w:t>
            </w:r>
          </w:p>
        </w:tc>
      </w:tr>
      <w:tr w:rsidR="00AC01EA" w:rsidRPr="00C12A8F" w14:paraId="1B43F085" w14:textId="77777777" w:rsidTr="00BC5CE7">
        <w:trPr>
          <w:trHeight w:val="204"/>
        </w:trPr>
        <w:tc>
          <w:tcPr>
            <w:tcW w:w="4391" w:type="dxa"/>
            <w:gridSpan w:val="12"/>
            <w:tcBorders>
              <w:top w:val="single" w:sz="8"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26BDB376" w14:textId="1C82EDCD" w:rsidR="00AC01EA" w:rsidRPr="00C12A8F" w:rsidRDefault="00AC01EA" w:rsidP="009335EF">
            <w:pPr>
              <w:spacing w:before="60" w:after="60"/>
              <w:rPr>
                <w:rFonts w:cs="Arial"/>
                <w:color w:val="000000"/>
                <w:sz w:val="21"/>
                <w:szCs w:val="21"/>
              </w:rPr>
            </w:pPr>
            <w:r>
              <w:rPr>
                <w:rFonts w:cs="Arial"/>
                <w:sz w:val="21"/>
                <w:szCs w:val="21"/>
              </w:rPr>
              <w:t>Electrical C</w:t>
            </w:r>
            <w:r w:rsidRPr="00C12A8F">
              <w:rPr>
                <w:rFonts w:cs="Arial"/>
                <w:sz w:val="21"/>
                <w:szCs w:val="21"/>
              </w:rPr>
              <w:t>ontractor (</w:t>
            </w:r>
            <w:r w:rsidR="00F51862">
              <w:rPr>
                <w:rFonts w:cs="Arial"/>
                <w:sz w:val="21"/>
                <w:szCs w:val="21"/>
              </w:rPr>
              <w:t>Sole trader only</w:t>
            </w:r>
            <w:r w:rsidRPr="00C12A8F">
              <w:rPr>
                <w:rFonts w:cs="Arial"/>
                <w:sz w:val="21"/>
                <w:szCs w:val="21"/>
              </w:rPr>
              <w:t>)</w:t>
            </w:r>
          </w:p>
        </w:tc>
        <w:tc>
          <w:tcPr>
            <w:tcW w:w="709" w:type="dxa"/>
            <w:gridSpan w:val="2"/>
            <w:tcBorders>
              <w:top w:val="single" w:sz="8"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14:paraId="569A8F1B" w14:textId="39CD60AE" w:rsidR="00AC01EA" w:rsidRPr="00913F1B" w:rsidRDefault="0030544D" w:rsidP="009335EF">
            <w:pPr>
              <w:spacing w:before="60" w:after="60"/>
              <w:jc w:val="center"/>
              <w:rPr>
                <w:rFonts w:cs="Arial"/>
                <w:sz w:val="21"/>
                <w:szCs w:val="21"/>
              </w:rPr>
            </w:pPr>
            <w:r>
              <w:rPr>
                <w:rFonts w:cs="Arial"/>
                <w:sz w:val="21"/>
                <w:szCs w:val="21"/>
              </w:rPr>
              <w:fldChar w:fldCharType="begin">
                <w:ffData>
                  <w:name w:val="Check15"/>
                  <w:enabled/>
                  <w:calcOnExit w:val="0"/>
                  <w:checkBox>
                    <w:sizeAuto/>
                    <w:default w:val="0"/>
                  </w:checkBox>
                </w:ffData>
              </w:fldChar>
            </w:r>
            <w:bookmarkStart w:id="0" w:name="Check15"/>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0"/>
          </w:p>
        </w:tc>
        <w:tc>
          <w:tcPr>
            <w:tcW w:w="4808" w:type="dxa"/>
            <w:gridSpan w:val="26"/>
            <w:tcBorders>
              <w:top w:val="single" w:sz="8" w:space="0" w:color="808080" w:themeColor="background1" w:themeShade="80"/>
              <w:left w:val="single" w:sz="8" w:space="0" w:color="808080" w:themeColor="background1" w:themeShade="80"/>
              <w:bottom w:val="single" w:sz="4" w:space="0" w:color="808080" w:themeColor="background1" w:themeShade="80"/>
              <w:right w:val="nil"/>
            </w:tcBorders>
            <w:vAlign w:val="center"/>
          </w:tcPr>
          <w:p w14:paraId="0270E577" w14:textId="24E4799B" w:rsidR="00AC01EA" w:rsidRPr="00C12A8F" w:rsidRDefault="00AC01EA" w:rsidP="009335EF">
            <w:pPr>
              <w:spacing w:before="60" w:after="60"/>
              <w:rPr>
                <w:rFonts w:cs="Arial"/>
                <w:sz w:val="21"/>
                <w:szCs w:val="21"/>
              </w:rPr>
            </w:pPr>
            <w:r>
              <w:rPr>
                <w:rFonts w:cs="Arial"/>
                <w:sz w:val="21"/>
                <w:szCs w:val="21"/>
              </w:rPr>
              <w:t>Unrestricted Electrical Mechanic</w:t>
            </w:r>
          </w:p>
        </w:tc>
        <w:tc>
          <w:tcPr>
            <w:tcW w:w="866" w:type="dxa"/>
            <w:gridSpan w:val="4"/>
            <w:tcBorders>
              <w:top w:val="single" w:sz="8" w:space="0" w:color="808080" w:themeColor="background1" w:themeShade="80"/>
              <w:left w:val="nil"/>
              <w:bottom w:val="single" w:sz="4" w:space="0" w:color="808080" w:themeColor="background1" w:themeShade="80"/>
              <w:right w:val="single" w:sz="8" w:space="0" w:color="808080" w:themeColor="background1" w:themeShade="80"/>
            </w:tcBorders>
          </w:tcPr>
          <w:p w14:paraId="401FB3DD" w14:textId="4EAB5634" w:rsidR="00AC01EA" w:rsidRPr="00C12A8F" w:rsidRDefault="0030544D" w:rsidP="009335EF">
            <w:pPr>
              <w:spacing w:before="60" w:after="60"/>
              <w:jc w:val="center"/>
              <w:rPr>
                <w:rFonts w:cs="Arial"/>
                <w:sz w:val="21"/>
                <w:szCs w:val="21"/>
              </w:rPr>
            </w:pPr>
            <w:r>
              <w:rPr>
                <w:rFonts w:cs="Arial"/>
                <w:sz w:val="21"/>
                <w:szCs w:val="21"/>
              </w:rPr>
              <w:fldChar w:fldCharType="begin">
                <w:ffData>
                  <w:name w:val="Check26"/>
                  <w:enabled/>
                  <w:calcOnExit w:val="0"/>
                  <w:checkBox>
                    <w:sizeAuto/>
                    <w:default w:val="0"/>
                  </w:checkBox>
                </w:ffData>
              </w:fldChar>
            </w:r>
            <w:bookmarkStart w:id="1" w:name="Check26"/>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1"/>
          </w:p>
        </w:tc>
      </w:tr>
      <w:tr w:rsidR="00AC01EA" w:rsidRPr="00C12A8F" w14:paraId="5F67F528" w14:textId="77777777" w:rsidTr="00BC5CE7">
        <w:trPr>
          <w:trHeight w:val="204"/>
        </w:trPr>
        <w:tc>
          <w:tcPr>
            <w:tcW w:w="4391" w:type="dxa"/>
            <w:gridSpan w:val="12"/>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186ED085" w14:textId="6C19E6AE" w:rsidR="00AC01EA" w:rsidRPr="004E1991" w:rsidRDefault="00AC01EA" w:rsidP="009335EF">
            <w:pPr>
              <w:spacing w:before="60" w:after="60"/>
              <w:rPr>
                <w:rFonts w:cs="Arial"/>
                <w:sz w:val="21"/>
                <w:szCs w:val="21"/>
              </w:rPr>
            </w:pPr>
            <w:r>
              <w:rPr>
                <w:rFonts w:cs="Arial"/>
                <w:sz w:val="21"/>
                <w:szCs w:val="21"/>
              </w:rPr>
              <w:t>Unrestricted Electrical Mechanic and Fitter</w:t>
            </w:r>
          </w:p>
        </w:tc>
        <w:tc>
          <w:tcPr>
            <w:tcW w:w="709" w:type="dxa"/>
            <w:gridSpan w:val="2"/>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14:paraId="6E424C9D" w14:textId="053D47F7" w:rsidR="00AC01EA" w:rsidRPr="004E1991" w:rsidRDefault="0030544D" w:rsidP="009335EF">
            <w:pPr>
              <w:spacing w:before="60" w:after="60"/>
              <w:jc w:val="center"/>
              <w:rPr>
                <w:rFonts w:cs="Arial"/>
                <w:sz w:val="21"/>
                <w:szCs w:val="21"/>
              </w:rPr>
            </w:pPr>
            <w:r>
              <w:rPr>
                <w:rFonts w:cs="Arial"/>
                <w:sz w:val="21"/>
                <w:szCs w:val="21"/>
              </w:rPr>
              <w:fldChar w:fldCharType="begin">
                <w:ffData>
                  <w:name w:val="Check16"/>
                  <w:enabled/>
                  <w:calcOnExit w:val="0"/>
                  <w:checkBox>
                    <w:sizeAuto/>
                    <w:default w:val="0"/>
                  </w:checkBox>
                </w:ffData>
              </w:fldChar>
            </w:r>
            <w:bookmarkStart w:id="2" w:name="Check16"/>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2"/>
          </w:p>
        </w:tc>
        <w:tc>
          <w:tcPr>
            <w:tcW w:w="4808" w:type="dxa"/>
            <w:gridSpan w:val="26"/>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00821C20" w14:textId="79738474" w:rsidR="00AC01EA" w:rsidRPr="00C12A8F" w:rsidRDefault="00AC01EA" w:rsidP="009335EF">
            <w:pPr>
              <w:spacing w:before="60" w:after="60"/>
              <w:rPr>
                <w:rFonts w:cs="Arial"/>
                <w:sz w:val="21"/>
                <w:szCs w:val="21"/>
              </w:rPr>
            </w:pPr>
            <w:r>
              <w:rPr>
                <w:rFonts w:cs="Arial"/>
                <w:sz w:val="21"/>
                <w:szCs w:val="21"/>
              </w:rPr>
              <w:t>Apprentice</w:t>
            </w:r>
            <w:r w:rsidR="00EF3378">
              <w:rPr>
                <w:rFonts w:cs="Arial"/>
                <w:sz w:val="21"/>
                <w:szCs w:val="21"/>
              </w:rPr>
              <w:t xml:space="preserve"> or trainee </w:t>
            </w:r>
          </w:p>
        </w:tc>
        <w:tc>
          <w:tcPr>
            <w:tcW w:w="866" w:type="dxa"/>
            <w:gridSpan w:val="4"/>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tcPr>
          <w:p w14:paraId="1A7D991F" w14:textId="66461B4B" w:rsidR="00AC01EA" w:rsidRPr="00C12A8F" w:rsidRDefault="0030544D" w:rsidP="009335EF">
            <w:pPr>
              <w:spacing w:before="60" w:after="60"/>
              <w:jc w:val="center"/>
              <w:rPr>
                <w:rFonts w:cs="Arial"/>
                <w:sz w:val="21"/>
                <w:szCs w:val="21"/>
              </w:rPr>
            </w:pPr>
            <w:r>
              <w:rPr>
                <w:rFonts w:cs="Arial"/>
                <w:sz w:val="21"/>
                <w:szCs w:val="21"/>
              </w:rPr>
              <w:fldChar w:fldCharType="begin">
                <w:ffData>
                  <w:name w:val="Check27"/>
                  <w:enabled/>
                  <w:calcOnExit w:val="0"/>
                  <w:checkBox>
                    <w:sizeAuto/>
                    <w:default w:val="0"/>
                  </w:checkBox>
                </w:ffData>
              </w:fldChar>
            </w:r>
            <w:bookmarkStart w:id="3" w:name="Check27"/>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3"/>
          </w:p>
        </w:tc>
      </w:tr>
      <w:tr w:rsidR="00AC01EA" w14:paraId="12FBA8D2" w14:textId="77777777" w:rsidTr="00BC5CE7">
        <w:trPr>
          <w:trHeight w:val="204"/>
        </w:trPr>
        <w:tc>
          <w:tcPr>
            <w:tcW w:w="4391" w:type="dxa"/>
            <w:gridSpan w:val="12"/>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3234DC08" w14:textId="77777777" w:rsidR="00AC01EA" w:rsidRDefault="00AC01EA" w:rsidP="009335EF">
            <w:pPr>
              <w:spacing w:before="60" w:after="60"/>
              <w:rPr>
                <w:rFonts w:cs="Arial"/>
                <w:sz w:val="21"/>
                <w:szCs w:val="21"/>
              </w:rPr>
            </w:pPr>
            <w:r>
              <w:rPr>
                <w:rFonts w:cs="Arial"/>
                <w:sz w:val="21"/>
                <w:szCs w:val="21"/>
              </w:rPr>
              <w:t>Restricted – air-conditioning and refrigeration equipment work</w:t>
            </w:r>
          </w:p>
        </w:tc>
        <w:tc>
          <w:tcPr>
            <w:tcW w:w="709" w:type="dxa"/>
            <w:gridSpan w:val="2"/>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14:paraId="30E9EEA2" w14:textId="44E3E63F" w:rsidR="00AC01EA" w:rsidRDefault="0030544D" w:rsidP="009335EF">
            <w:pPr>
              <w:spacing w:before="60" w:after="60"/>
              <w:jc w:val="center"/>
              <w:rPr>
                <w:rFonts w:cs="Arial"/>
                <w:sz w:val="21"/>
                <w:szCs w:val="21"/>
              </w:rPr>
            </w:pPr>
            <w:r>
              <w:rPr>
                <w:rFonts w:cs="Arial"/>
                <w:sz w:val="21"/>
                <w:szCs w:val="21"/>
              </w:rPr>
              <w:fldChar w:fldCharType="begin">
                <w:ffData>
                  <w:name w:val="Check17"/>
                  <w:enabled/>
                  <w:calcOnExit w:val="0"/>
                  <w:checkBox>
                    <w:sizeAuto/>
                    <w:default w:val="0"/>
                  </w:checkBox>
                </w:ffData>
              </w:fldChar>
            </w:r>
            <w:bookmarkStart w:id="4" w:name="Check17"/>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4"/>
          </w:p>
        </w:tc>
        <w:tc>
          <w:tcPr>
            <w:tcW w:w="4808" w:type="dxa"/>
            <w:gridSpan w:val="26"/>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19747A85" w14:textId="77777777" w:rsidR="00AC01EA" w:rsidRDefault="00AC01EA" w:rsidP="009335EF">
            <w:pPr>
              <w:spacing w:before="60" w:after="60"/>
              <w:rPr>
                <w:rFonts w:cs="Arial"/>
                <w:sz w:val="21"/>
                <w:szCs w:val="21"/>
              </w:rPr>
            </w:pPr>
            <w:r>
              <w:rPr>
                <w:rFonts w:cs="Arial"/>
                <w:sz w:val="21"/>
                <w:szCs w:val="21"/>
              </w:rPr>
              <w:t>Restricted – disconnect and reconnect work (basic electrical equipment)</w:t>
            </w:r>
          </w:p>
        </w:tc>
        <w:tc>
          <w:tcPr>
            <w:tcW w:w="866" w:type="dxa"/>
            <w:gridSpan w:val="4"/>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tcPr>
          <w:p w14:paraId="514303F5" w14:textId="6862B9F7" w:rsidR="00AC01EA" w:rsidRDefault="0030544D" w:rsidP="009335EF">
            <w:pPr>
              <w:spacing w:before="60" w:after="60"/>
              <w:jc w:val="center"/>
              <w:rPr>
                <w:rFonts w:cs="Arial"/>
                <w:sz w:val="21"/>
                <w:szCs w:val="21"/>
              </w:rPr>
            </w:pPr>
            <w:r>
              <w:rPr>
                <w:rFonts w:cs="Arial"/>
                <w:sz w:val="21"/>
                <w:szCs w:val="21"/>
              </w:rPr>
              <w:fldChar w:fldCharType="begin">
                <w:ffData>
                  <w:name w:val="Check28"/>
                  <w:enabled/>
                  <w:calcOnExit w:val="0"/>
                  <w:checkBox>
                    <w:sizeAuto/>
                    <w:default w:val="0"/>
                  </w:checkBox>
                </w:ffData>
              </w:fldChar>
            </w:r>
            <w:bookmarkStart w:id="5" w:name="Check28"/>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5"/>
          </w:p>
        </w:tc>
      </w:tr>
      <w:tr w:rsidR="00AC01EA" w14:paraId="652C621F" w14:textId="77777777" w:rsidTr="00BC5CE7">
        <w:trPr>
          <w:trHeight w:val="204"/>
        </w:trPr>
        <w:tc>
          <w:tcPr>
            <w:tcW w:w="4391" w:type="dxa"/>
            <w:gridSpan w:val="12"/>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5B883975" w14:textId="77777777" w:rsidR="00AC01EA" w:rsidRDefault="00AC01EA" w:rsidP="009335EF">
            <w:pPr>
              <w:spacing w:before="60" w:after="60"/>
              <w:rPr>
                <w:rFonts w:cs="Arial"/>
                <w:sz w:val="21"/>
                <w:szCs w:val="21"/>
              </w:rPr>
            </w:pPr>
            <w:r>
              <w:rPr>
                <w:rFonts w:cs="Arial"/>
                <w:sz w:val="21"/>
                <w:szCs w:val="21"/>
              </w:rPr>
              <w:t>Restricted – disconnect and reconnect work (water heaters)</w:t>
            </w:r>
          </w:p>
        </w:tc>
        <w:tc>
          <w:tcPr>
            <w:tcW w:w="709" w:type="dxa"/>
            <w:gridSpan w:val="2"/>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14:paraId="72205574" w14:textId="4BEB318D" w:rsidR="00AC01EA" w:rsidRDefault="0030544D" w:rsidP="009335EF">
            <w:pPr>
              <w:spacing w:before="60" w:after="60"/>
              <w:jc w:val="center"/>
              <w:rPr>
                <w:rFonts w:cs="Arial"/>
                <w:sz w:val="21"/>
                <w:szCs w:val="21"/>
              </w:rPr>
            </w:pPr>
            <w:r>
              <w:rPr>
                <w:rFonts w:cs="Arial"/>
                <w:sz w:val="21"/>
                <w:szCs w:val="21"/>
              </w:rPr>
              <w:fldChar w:fldCharType="begin">
                <w:ffData>
                  <w:name w:val="Check18"/>
                  <w:enabled/>
                  <w:calcOnExit w:val="0"/>
                  <w:checkBox>
                    <w:sizeAuto/>
                    <w:default w:val="0"/>
                  </w:checkBox>
                </w:ffData>
              </w:fldChar>
            </w:r>
            <w:bookmarkStart w:id="6" w:name="Check18"/>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6"/>
          </w:p>
        </w:tc>
        <w:tc>
          <w:tcPr>
            <w:tcW w:w="4808" w:type="dxa"/>
            <w:gridSpan w:val="26"/>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5D7B2DD6" w14:textId="77777777" w:rsidR="00AC01EA" w:rsidRDefault="00AC01EA" w:rsidP="009335EF">
            <w:pPr>
              <w:spacing w:before="60" w:after="60"/>
              <w:rPr>
                <w:rFonts w:cs="Arial"/>
                <w:sz w:val="21"/>
                <w:szCs w:val="21"/>
              </w:rPr>
            </w:pPr>
            <w:r>
              <w:rPr>
                <w:rFonts w:cs="Arial"/>
                <w:sz w:val="21"/>
                <w:szCs w:val="21"/>
              </w:rPr>
              <w:t>Restricted – disconnect and reconnect work (explosion protected equipment)</w:t>
            </w:r>
          </w:p>
        </w:tc>
        <w:tc>
          <w:tcPr>
            <w:tcW w:w="866" w:type="dxa"/>
            <w:gridSpan w:val="4"/>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tcPr>
          <w:p w14:paraId="120BAE5A" w14:textId="4DE945B3" w:rsidR="00AC01EA" w:rsidRDefault="0030544D" w:rsidP="009335EF">
            <w:pPr>
              <w:spacing w:before="60" w:after="60"/>
              <w:jc w:val="center"/>
              <w:rPr>
                <w:rFonts w:cs="Arial"/>
                <w:sz w:val="21"/>
                <w:szCs w:val="21"/>
              </w:rPr>
            </w:pPr>
            <w:r>
              <w:rPr>
                <w:rFonts w:cs="Arial"/>
                <w:sz w:val="21"/>
                <w:szCs w:val="21"/>
              </w:rPr>
              <w:fldChar w:fldCharType="begin">
                <w:ffData>
                  <w:name w:val="Check29"/>
                  <w:enabled/>
                  <w:calcOnExit w:val="0"/>
                  <w:checkBox>
                    <w:sizeAuto/>
                    <w:default w:val="0"/>
                  </w:checkBox>
                </w:ffData>
              </w:fldChar>
            </w:r>
            <w:bookmarkStart w:id="7" w:name="Check29"/>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7"/>
          </w:p>
        </w:tc>
      </w:tr>
      <w:tr w:rsidR="00AC01EA" w14:paraId="691B28AE" w14:textId="77777777" w:rsidTr="00BC5CE7">
        <w:trPr>
          <w:trHeight w:val="204"/>
        </w:trPr>
        <w:tc>
          <w:tcPr>
            <w:tcW w:w="4391" w:type="dxa"/>
            <w:gridSpan w:val="12"/>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72BD3EA3" w14:textId="77777777" w:rsidR="00AC01EA" w:rsidRDefault="00AC01EA" w:rsidP="009335EF">
            <w:pPr>
              <w:spacing w:before="60" w:after="60"/>
              <w:rPr>
                <w:rFonts w:cs="Arial"/>
                <w:sz w:val="21"/>
                <w:szCs w:val="21"/>
              </w:rPr>
            </w:pPr>
            <w:r>
              <w:rPr>
                <w:rFonts w:cs="Arial"/>
                <w:sz w:val="21"/>
                <w:szCs w:val="21"/>
              </w:rPr>
              <w:t>Restricted – disconnect and reconnect work (self-propelled, high voltage earthmoving equipment)</w:t>
            </w:r>
          </w:p>
        </w:tc>
        <w:tc>
          <w:tcPr>
            <w:tcW w:w="709" w:type="dxa"/>
            <w:gridSpan w:val="2"/>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14:paraId="6118EB53" w14:textId="3CD1674A" w:rsidR="00AC01EA" w:rsidRDefault="0030544D" w:rsidP="009335EF">
            <w:pPr>
              <w:spacing w:before="60" w:after="60"/>
              <w:jc w:val="center"/>
              <w:rPr>
                <w:rFonts w:cs="Arial"/>
                <w:sz w:val="21"/>
                <w:szCs w:val="21"/>
              </w:rPr>
            </w:pPr>
            <w:r>
              <w:rPr>
                <w:rFonts w:cs="Arial"/>
                <w:sz w:val="21"/>
                <w:szCs w:val="21"/>
              </w:rPr>
              <w:fldChar w:fldCharType="begin">
                <w:ffData>
                  <w:name w:val="Check19"/>
                  <w:enabled/>
                  <w:calcOnExit w:val="0"/>
                  <w:checkBox>
                    <w:sizeAuto/>
                    <w:default w:val="0"/>
                  </w:checkBox>
                </w:ffData>
              </w:fldChar>
            </w:r>
            <w:bookmarkStart w:id="8" w:name="Check19"/>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8"/>
          </w:p>
        </w:tc>
        <w:tc>
          <w:tcPr>
            <w:tcW w:w="4808" w:type="dxa"/>
            <w:gridSpan w:val="26"/>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1408AF97" w14:textId="77777777" w:rsidR="00AC01EA" w:rsidRDefault="00AC01EA" w:rsidP="009335EF">
            <w:pPr>
              <w:spacing w:before="60" w:after="60"/>
              <w:rPr>
                <w:rFonts w:cs="Arial"/>
                <w:sz w:val="21"/>
                <w:szCs w:val="21"/>
              </w:rPr>
            </w:pPr>
            <w:r>
              <w:rPr>
                <w:rFonts w:cs="Arial"/>
                <w:sz w:val="21"/>
                <w:szCs w:val="21"/>
              </w:rPr>
              <w:t>Restricted – domestic appliances and equipment work</w:t>
            </w:r>
          </w:p>
        </w:tc>
        <w:tc>
          <w:tcPr>
            <w:tcW w:w="866" w:type="dxa"/>
            <w:gridSpan w:val="4"/>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tcPr>
          <w:p w14:paraId="2C44DE91" w14:textId="44FCF610" w:rsidR="00AC01EA" w:rsidRDefault="0030544D" w:rsidP="009335EF">
            <w:pPr>
              <w:spacing w:before="60" w:after="60"/>
              <w:jc w:val="center"/>
              <w:rPr>
                <w:rFonts w:cs="Arial"/>
                <w:sz w:val="21"/>
                <w:szCs w:val="21"/>
              </w:rPr>
            </w:pPr>
            <w:r>
              <w:rPr>
                <w:rFonts w:cs="Arial"/>
                <w:sz w:val="21"/>
                <w:szCs w:val="21"/>
              </w:rPr>
              <w:fldChar w:fldCharType="begin">
                <w:ffData>
                  <w:name w:val="Check30"/>
                  <w:enabled/>
                  <w:calcOnExit w:val="0"/>
                  <w:checkBox>
                    <w:sizeAuto/>
                    <w:default w:val="0"/>
                  </w:checkBox>
                </w:ffData>
              </w:fldChar>
            </w:r>
            <w:bookmarkStart w:id="9" w:name="Check30"/>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9"/>
          </w:p>
        </w:tc>
      </w:tr>
      <w:tr w:rsidR="00AC01EA" w14:paraId="252FDD7B" w14:textId="77777777" w:rsidTr="00BC5CE7">
        <w:trPr>
          <w:trHeight w:val="204"/>
        </w:trPr>
        <w:tc>
          <w:tcPr>
            <w:tcW w:w="4391" w:type="dxa"/>
            <w:gridSpan w:val="12"/>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51F48A67" w14:textId="38B383F8" w:rsidR="00AC01EA" w:rsidRDefault="00AC01EA" w:rsidP="009335EF">
            <w:pPr>
              <w:spacing w:before="60" w:after="60"/>
              <w:rPr>
                <w:rFonts w:cs="Arial"/>
                <w:sz w:val="21"/>
                <w:szCs w:val="21"/>
              </w:rPr>
            </w:pPr>
            <w:r>
              <w:rPr>
                <w:rFonts w:cs="Arial"/>
                <w:sz w:val="21"/>
                <w:szCs w:val="21"/>
              </w:rPr>
              <w:t>Restricted – electrical cable jointer work</w:t>
            </w:r>
          </w:p>
        </w:tc>
        <w:tc>
          <w:tcPr>
            <w:tcW w:w="709" w:type="dxa"/>
            <w:gridSpan w:val="2"/>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14:paraId="2D6E808A" w14:textId="03272300" w:rsidR="00AC01EA" w:rsidRDefault="0030544D" w:rsidP="009335EF">
            <w:pPr>
              <w:spacing w:before="60" w:after="60"/>
              <w:jc w:val="center"/>
              <w:rPr>
                <w:rFonts w:cs="Arial"/>
                <w:sz w:val="21"/>
                <w:szCs w:val="21"/>
              </w:rPr>
            </w:pPr>
            <w:r>
              <w:rPr>
                <w:rFonts w:cs="Arial"/>
                <w:sz w:val="21"/>
                <w:szCs w:val="21"/>
              </w:rPr>
              <w:fldChar w:fldCharType="begin">
                <w:ffData>
                  <w:name w:val="Check20"/>
                  <w:enabled/>
                  <w:calcOnExit w:val="0"/>
                  <w:checkBox>
                    <w:sizeAuto/>
                    <w:default w:val="0"/>
                  </w:checkBox>
                </w:ffData>
              </w:fldChar>
            </w:r>
            <w:bookmarkStart w:id="10" w:name="Check20"/>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10"/>
          </w:p>
        </w:tc>
        <w:tc>
          <w:tcPr>
            <w:tcW w:w="4808" w:type="dxa"/>
            <w:gridSpan w:val="26"/>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0345EFED" w14:textId="59DA8427" w:rsidR="00AC01EA" w:rsidRDefault="00AC01EA" w:rsidP="009335EF">
            <w:pPr>
              <w:spacing w:before="60" w:after="60"/>
              <w:rPr>
                <w:rFonts w:cs="Arial"/>
                <w:sz w:val="21"/>
                <w:szCs w:val="21"/>
              </w:rPr>
            </w:pPr>
            <w:r>
              <w:rPr>
                <w:rFonts w:cs="Arial"/>
                <w:sz w:val="21"/>
                <w:szCs w:val="21"/>
              </w:rPr>
              <w:t>Restricted – electrical fitter work</w:t>
            </w:r>
          </w:p>
        </w:tc>
        <w:tc>
          <w:tcPr>
            <w:tcW w:w="866" w:type="dxa"/>
            <w:gridSpan w:val="4"/>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tcPr>
          <w:p w14:paraId="2D11F6A5" w14:textId="5F153A45" w:rsidR="00AC01EA" w:rsidRDefault="0030544D" w:rsidP="009335EF">
            <w:pPr>
              <w:spacing w:before="60" w:after="60"/>
              <w:jc w:val="center"/>
              <w:rPr>
                <w:rFonts w:cs="Arial"/>
                <w:sz w:val="21"/>
                <w:szCs w:val="21"/>
              </w:rPr>
            </w:pPr>
            <w:r>
              <w:rPr>
                <w:rFonts w:cs="Arial"/>
                <w:sz w:val="21"/>
                <w:szCs w:val="21"/>
              </w:rPr>
              <w:fldChar w:fldCharType="begin">
                <w:ffData>
                  <w:name w:val="Check31"/>
                  <w:enabled/>
                  <w:calcOnExit w:val="0"/>
                  <w:checkBox>
                    <w:sizeAuto/>
                    <w:default w:val="0"/>
                  </w:checkBox>
                </w:ffData>
              </w:fldChar>
            </w:r>
            <w:bookmarkStart w:id="11" w:name="Check31"/>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11"/>
          </w:p>
        </w:tc>
      </w:tr>
      <w:tr w:rsidR="00AC01EA" w14:paraId="6CDF2969" w14:textId="77777777" w:rsidTr="00BC5CE7">
        <w:trPr>
          <w:trHeight w:val="204"/>
        </w:trPr>
        <w:tc>
          <w:tcPr>
            <w:tcW w:w="4391" w:type="dxa"/>
            <w:gridSpan w:val="12"/>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38507161" w14:textId="77777777" w:rsidR="00AC01EA" w:rsidRDefault="00AC01EA" w:rsidP="009335EF">
            <w:pPr>
              <w:spacing w:before="60" w:after="60"/>
              <w:rPr>
                <w:rFonts w:cs="Arial"/>
                <w:sz w:val="21"/>
                <w:szCs w:val="21"/>
              </w:rPr>
            </w:pPr>
            <w:r>
              <w:rPr>
                <w:rFonts w:cs="Arial"/>
                <w:sz w:val="21"/>
                <w:szCs w:val="21"/>
              </w:rPr>
              <w:t>Restricted – electrical line work (distribution)*</w:t>
            </w:r>
          </w:p>
        </w:tc>
        <w:tc>
          <w:tcPr>
            <w:tcW w:w="709" w:type="dxa"/>
            <w:gridSpan w:val="2"/>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14:paraId="011A6AD6" w14:textId="32B5E07C" w:rsidR="00AC01EA" w:rsidRDefault="0030544D" w:rsidP="009335EF">
            <w:pPr>
              <w:spacing w:before="60" w:after="60"/>
              <w:jc w:val="center"/>
              <w:rPr>
                <w:rFonts w:cs="Arial"/>
                <w:sz w:val="21"/>
                <w:szCs w:val="21"/>
              </w:rPr>
            </w:pPr>
            <w:r>
              <w:rPr>
                <w:rFonts w:cs="Arial"/>
                <w:sz w:val="21"/>
                <w:szCs w:val="21"/>
              </w:rPr>
              <w:fldChar w:fldCharType="begin">
                <w:ffData>
                  <w:name w:val="Check21"/>
                  <w:enabled/>
                  <w:calcOnExit w:val="0"/>
                  <w:checkBox>
                    <w:sizeAuto/>
                    <w:default w:val="0"/>
                  </w:checkBox>
                </w:ffData>
              </w:fldChar>
            </w:r>
            <w:bookmarkStart w:id="12" w:name="Check21"/>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12"/>
          </w:p>
        </w:tc>
        <w:tc>
          <w:tcPr>
            <w:tcW w:w="4808" w:type="dxa"/>
            <w:gridSpan w:val="26"/>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6D8149FD" w14:textId="2F0CBBD0" w:rsidR="00AC01EA" w:rsidRDefault="00AC01EA" w:rsidP="009335EF">
            <w:pPr>
              <w:spacing w:before="60" w:after="60"/>
              <w:rPr>
                <w:rFonts w:cs="Arial"/>
                <w:sz w:val="21"/>
                <w:szCs w:val="21"/>
              </w:rPr>
            </w:pPr>
            <w:r>
              <w:rPr>
                <w:rFonts w:cs="Arial"/>
                <w:sz w:val="21"/>
                <w:szCs w:val="21"/>
              </w:rPr>
              <w:t>Restricted – electrical line work (transmission)</w:t>
            </w:r>
          </w:p>
        </w:tc>
        <w:tc>
          <w:tcPr>
            <w:tcW w:w="866" w:type="dxa"/>
            <w:gridSpan w:val="4"/>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tcPr>
          <w:p w14:paraId="14005C3C" w14:textId="6FFA47F1" w:rsidR="00AC01EA" w:rsidRDefault="0030544D" w:rsidP="009335EF">
            <w:pPr>
              <w:spacing w:before="60" w:after="60"/>
              <w:jc w:val="center"/>
              <w:rPr>
                <w:rFonts w:cs="Arial"/>
                <w:sz w:val="21"/>
                <w:szCs w:val="21"/>
              </w:rPr>
            </w:pPr>
            <w:r>
              <w:rPr>
                <w:rFonts w:cs="Arial"/>
                <w:sz w:val="21"/>
                <w:szCs w:val="21"/>
              </w:rPr>
              <w:fldChar w:fldCharType="begin">
                <w:ffData>
                  <w:name w:val="Check32"/>
                  <w:enabled/>
                  <w:calcOnExit w:val="0"/>
                  <w:checkBox>
                    <w:sizeAuto/>
                    <w:default w:val="0"/>
                  </w:checkBox>
                </w:ffData>
              </w:fldChar>
            </w:r>
            <w:bookmarkStart w:id="13" w:name="Check32"/>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13"/>
          </w:p>
        </w:tc>
      </w:tr>
      <w:tr w:rsidR="00AC01EA" w14:paraId="7DB3CDA6" w14:textId="77777777" w:rsidTr="00BC5CE7">
        <w:trPr>
          <w:trHeight w:val="204"/>
        </w:trPr>
        <w:tc>
          <w:tcPr>
            <w:tcW w:w="4391" w:type="dxa"/>
            <w:gridSpan w:val="12"/>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48448327" w14:textId="77777777" w:rsidR="00AC01EA" w:rsidRDefault="00AC01EA" w:rsidP="009335EF">
            <w:pPr>
              <w:spacing w:before="60" w:after="60"/>
              <w:rPr>
                <w:rFonts w:cs="Arial"/>
                <w:sz w:val="21"/>
                <w:szCs w:val="21"/>
              </w:rPr>
            </w:pPr>
            <w:r>
              <w:rPr>
                <w:rFonts w:cs="Arial"/>
                <w:sz w:val="21"/>
                <w:szCs w:val="21"/>
              </w:rPr>
              <w:t>Restricted – electronics and communication equipment work</w:t>
            </w:r>
          </w:p>
        </w:tc>
        <w:tc>
          <w:tcPr>
            <w:tcW w:w="709" w:type="dxa"/>
            <w:gridSpan w:val="2"/>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14:paraId="07683920" w14:textId="4884E382" w:rsidR="00AC01EA" w:rsidRDefault="0030544D" w:rsidP="009335EF">
            <w:pPr>
              <w:spacing w:before="60" w:after="60"/>
              <w:jc w:val="center"/>
              <w:rPr>
                <w:rFonts w:cs="Arial"/>
                <w:sz w:val="21"/>
                <w:szCs w:val="21"/>
              </w:rPr>
            </w:pPr>
            <w:r>
              <w:rPr>
                <w:rFonts w:cs="Arial"/>
                <w:sz w:val="21"/>
                <w:szCs w:val="21"/>
              </w:rPr>
              <w:fldChar w:fldCharType="begin">
                <w:ffData>
                  <w:name w:val="Check22"/>
                  <w:enabled/>
                  <w:calcOnExit w:val="0"/>
                  <w:checkBox>
                    <w:sizeAuto/>
                    <w:default w:val="0"/>
                  </w:checkBox>
                </w:ffData>
              </w:fldChar>
            </w:r>
            <w:bookmarkStart w:id="14" w:name="Check22"/>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14"/>
          </w:p>
        </w:tc>
        <w:tc>
          <w:tcPr>
            <w:tcW w:w="4808" w:type="dxa"/>
            <w:gridSpan w:val="26"/>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44643ED1" w14:textId="77777777" w:rsidR="00AC01EA" w:rsidRDefault="00AC01EA" w:rsidP="009335EF">
            <w:pPr>
              <w:spacing w:before="60" w:after="60"/>
              <w:rPr>
                <w:rFonts w:cs="Arial"/>
                <w:sz w:val="21"/>
                <w:szCs w:val="21"/>
              </w:rPr>
            </w:pPr>
            <w:r>
              <w:rPr>
                <w:rFonts w:cs="Arial"/>
                <w:sz w:val="21"/>
                <w:szCs w:val="21"/>
              </w:rPr>
              <w:t>Restricted – fire protection equipment work</w:t>
            </w:r>
          </w:p>
        </w:tc>
        <w:tc>
          <w:tcPr>
            <w:tcW w:w="866" w:type="dxa"/>
            <w:gridSpan w:val="4"/>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tcPr>
          <w:p w14:paraId="54CAA89F" w14:textId="4F5D06C7" w:rsidR="00AC01EA" w:rsidRDefault="0030544D" w:rsidP="009335EF">
            <w:pPr>
              <w:spacing w:before="60" w:after="60"/>
              <w:jc w:val="center"/>
              <w:rPr>
                <w:rFonts w:cs="Arial"/>
                <w:sz w:val="21"/>
                <w:szCs w:val="21"/>
              </w:rPr>
            </w:pPr>
            <w:r>
              <w:rPr>
                <w:rFonts w:cs="Arial"/>
                <w:sz w:val="21"/>
                <w:szCs w:val="21"/>
              </w:rPr>
              <w:fldChar w:fldCharType="begin">
                <w:ffData>
                  <w:name w:val="Check33"/>
                  <w:enabled/>
                  <w:calcOnExit w:val="0"/>
                  <w:checkBox>
                    <w:sizeAuto/>
                    <w:default w:val="0"/>
                  </w:checkBox>
                </w:ffData>
              </w:fldChar>
            </w:r>
            <w:bookmarkStart w:id="15" w:name="Check33"/>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15"/>
          </w:p>
        </w:tc>
      </w:tr>
      <w:tr w:rsidR="00AC01EA" w14:paraId="7893AB81" w14:textId="77777777" w:rsidTr="00BC5CE7">
        <w:trPr>
          <w:trHeight w:val="204"/>
        </w:trPr>
        <w:tc>
          <w:tcPr>
            <w:tcW w:w="4391" w:type="dxa"/>
            <w:gridSpan w:val="12"/>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75E55D1A" w14:textId="77777777" w:rsidR="00AC01EA" w:rsidRDefault="00AC01EA" w:rsidP="009335EF">
            <w:pPr>
              <w:spacing w:before="60" w:after="60"/>
              <w:rPr>
                <w:rFonts w:cs="Arial"/>
                <w:sz w:val="21"/>
                <w:szCs w:val="21"/>
              </w:rPr>
            </w:pPr>
            <w:r>
              <w:rPr>
                <w:rFonts w:cs="Arial"/>
                <w:sz w:val="21"/>
                <w:szCs w:val="21"/>
              </w:rPr>
              <w:t>Restricted – gas equipment work</w:t>
            </w:r>
          </w:p>
        </w:tc>
        <w:tc>
          <w:tcPr>
            <w:tcW w:w="709" w:type="dxa"/>
            <w:gridSpan w:val="2"/>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14:paraId="7B319BC3" w14:textId="1728385B" w:rsidR="00AC01EA" w:rsidRDefault="0030544D" w:rsidP="009335EF">
            <w:pPr>
              <w:spacing w:before="60" w:after="60"/>
              <w:jc w:val="center"/>
              <w:rPr>
                <w:rFonts w:cs="Arial"/>
                <w:sz w:val="21"/>
                <w:szCs w:val="21"/>
              </w:rPr>
            </w:pPr>
            <w:r>
              <w:rPr>
                <w:rFonts w:cs="Arial"/>
                <w:sz w:val="21"/>
                <w:szCs w:val="21"/>
              </w:rPr>
              <w:fldChar w:fldCharType="begin">
                <w:ffData>
                  <w:name w:val="Check23"/>
                  <w:enabled/>
                  <w:calcOnExit w:val="0"/>
                  <w:checkBox>
                    <w:sizeAuto/>
                    <w:default w:val="0"/>
                  </w:checkBox>
                </w:ffData>
              </w:fldChar>
            </w:r>
            <w:bookmarkStart w:id="16" w:name="Check23"/>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16"/>
          </w:p>
        </w:tc>
        <w:tc>
          <w:tcPr>
            <w:tcW w:w="4808" w:type="dxa"/>
            <w:gridSpan w:val="26"/>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393188A4" w14:textId="77777777" w:rsidR="00AC01EA" w:rsidRDefault="00AC01EA" w:rsidP="009335EF">
            <w:pPr>
              <w:spacing w:before="60" w:after="60"/>
              <w:rPr>
                <w:rFonts w:cs="Arial"/>
                <w:sz w:val="21"/>
                <w:szCs w:val="21"/>
              </w:rPr>
            </w:pPr>
            <w:r>
              <w:rPr>
                <w:rFonts w:cs="Arial"/>
                <w:sz w:val="21"/>
                <w:szCs w:val="21"/>
              </w:rPr>
              <w:t>Restricted – instrumentation and process control equipment work</w:t>
            </w:r>
          </w:p>
        </w:tc>
        <w:tc>
          <w:tcPr>
            <w:tcW w:w="866" w:type="dxa"/>
            <w:gridSpan w:val="4"/>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tcPr>
          <w:p w14:paraId="3C53DEB5" w14:textId="056F50EB" w:rsidR="00AC01EA" w:rsidRDefault="0030544D" w:rsidP="009335EF">
            <w:pPr>
              <w:spacing w:before="60" w:after="60"/>
              <w:jc w:val="center"/>
              <w:rPr>
                <w:rFonts w:cs="Arial"/>
                <w:sz w:val="21"/>
                <w:szCs w:val="21"/>
              </w:rPr>
            </w:pPr>
            <w:r>
              <w:rPr>
                <w:rFonts w:cs="Arial"/>
                <w:sz w:val="21"/>
                <w:szCs w:val="21"/>
              </w:rPr>
              <w:fldChar w:fldCharType="begin">
                <w:ffData>
                  <w:name w:val="Check34"/>
                  <w:enabled/>
                  <w:calcOnExit w:val="0"/>
                  <w:checkBox>
                    <w:sizeAuto/>
                    <w:default w:val="0"/>
                  </w:checkBox>
                </w:ffData>
              </w:fldChar>
            </w:r>
            <w:bookmarkStart w:id="17" w:name="Check34"/>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17"/>
          </w:p>
        </w:tc>
      </w:tr>
      <w:tr w:rsidR="00AC01EA" w14:paraId="735A330C" w14:textId="77777777" w:rsidTr="00BC5CE7">
        <w:trPr>
          <w:trHeight w:val="204"/>
        </w:trPr>
        <w:tc>
          <w:tcPr>
            <w:tcW w:w="4391" w:type="dxa"/>
            <w:gridSpan w:val="12"/>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54276754" w14:textId="77777777" w:rsidR="00AC01EA" w:rsidRDefault="00AC01EA" w:rsidP="009335EF">
            <w:pPr>
              <w:spacing w:before="60" w:after="60"/>
              <w:rPr>
                <w:rFonts w:cs="Arial"/>
                <w:sz w:val="21"/>
                <w:szCs w:val="21"/>
              </w:rPr>
            </w:pPr>
            <w:r>
              <w:rPr>
                <w:rFonts w:cs="Arial"/>
                <w:sz w:val="21"/>
                <w:szCs w:val="21"/>
              </w:rPr>
              <w:t>Restricted – maritime operations work</w:t>
            </w:r>
          </w:p>
        </w:tc>
        <w:tc>
          <w:tcPr>
            <w:tcW w:w="709" w:type="dxa"/>
            <w:gridSpan w:val="2"/>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14:paraId="06B3D7E9" w14:textId="1EDD5063" w:rsidR="00AC01EA" w:rsidRDefault="0030544D" w:rsidP="009335EF">
            <w:pPr>
              <w:spacing w:before="60" w:after="60"/>
              <w:jc w:val="center"/>
              <w:rPr>
                <w:rFonts w:cs="Arial"/>
                <w:sz w:val="21"/>
                <w:szCs w:val="21"/>
              </w:rPr>
            </w:pPr>
            <w:r>
              <w:rPr>
                <w:rFonts w:cs="Arial"/>
                <w:sz w:val="21"/>
                <w:szCs w:val="21"/>
              </w:rPr>
              <w:fldChar w:fldCharType="begin">
                <w:ffData>
                  <w:name w:val="Check24"/>
                  <w:enabled/>
                  <w:calcOnExit w:val="0"/>
                  <w:checkBox>
                    <w:sizeAuto/>
                    <w:default w:val="0"/>
                  </w:checkBox>
                </w:ffData>
              </w:fldChar>
            </w:r>
            <w:bookmarkStart w:id="18" w:name="Check24"/>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18"/>
          </w:p>
        </w:tc>
        <w:tc>
          <w:tcPr>
            <w:tcW w:w="4808" w:type="dxa"/>
            <w:gridSpan w:val="26"/>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3C6EC9AE" w14:textId="77777777" w:rsidR="00AC01EA" w:rsidRDefault="00AC01EA" w:rsidP="009335EF">
            <w:pPr>
              <w:spacing w:before="60" w:after="60"/>
              <w:rPr>
                <w:rFonts w:cs="Arial"/>
                <w:sz w:val="21"/>
                <w:szCs w:val="21"/>
              </w:rPr>
            </w:pPr>
            <w:r>
              <w:rPr>
                <w:rFonts w:cs="Arial"/>
                <w:sz w:val="21"/>
                <w:szCs w:val="21"/>
              </w:rPr>
              <w:t>Restricted – specialised commercial and industrial equipment work</w:t>
            </w:r>
          </w:p>
        </w:tc>
        <w:tc>
          <w:tcPr>
            <w:tcW w:w="866" w:type="dxa"/>
            <w:gridSpan w:val="4"/>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tcPr>
          <w:p w14:paraId="013BEF5B" w14:textId="272CB0EB" w:rsidR="00AC01EA" w:rsidRDefault="0030544D" w:rsidP="009335EF">
            <w:pPr>
              <w:spacing w:before="60" w:after="60"/>
              <w:jc w:val="center"/>
              <w:rPr>
                <w:rFonts w:cs="Arial"/>
                <w:sz w:val="21"/>
                <w:szCs w:val="21"/>
              </w:rPr>
            </w:pPr>
            <w:r>
              <w:rPr>
                <w:rFonts w:cs="Arial"/>
                <w:sz w:val="21"/>
                <w:szCs w:val="21"/>
              </w:rPr>
              <w:fldChar w:fldCharType="begin">
                <w:ffData>
                  <w:name w:val="Check35"/>
                  <w:enabled/>
                  <w:calcOnExit w:val="0"/>
                  <w:checkBox>
                    <w:sizeAuto/>
                    <w:default w:val="0"/>
                  </w:checkBox>
                </w:ffData>
              </w:fldChar>
            </w:r>
            <w:bookmarkStart w:id="19" w:name="Check35"/>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19"/>
          </w:p>
        </w:tc>
      </w:tr>
      <w:tr w:rsidR="00AC01EA" w14:paraId="4C62C562" w14:textId="77777777" w:rsidTr="00BC5CE7">
        <w:trPr>
          <w:trHeight w:val="204"/>
        </w:trPr>
        <w:tc>
          <w:tcPr>
            <w:tcW w:w="4391" w:type="dxa"/>
            <w:gridSpan w:val="12"/>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66654E04" w14:textId="77777777" w:rsidR="00AC01EA" w:rsidRDefault="00AC01EA" w:rsidP="009335EF">
            <w:pPr>
              <w:spacing w:before="60" w:after="60"/>
              <w:rPr>
                <w:rFonts w:cs="Arial"/>
                <w:sz w:val="21"/>
                <w:szCs w:val="21"/>
              </w:rPr>
            </w:pPr>
            <w:r>
              <w:rPr>
                <w:rFonts w:cs="Arial"/>
                <w:sz w:val="21"/>
                <w:szCs w:val="21"/>
              </w:rPr>
              <w:t>Restricted – water plumbing equipment work</w:t>
            </w:r>
          </w:p>
        </w:tc>
        <w:tc>
          <w:tcPr>
            <w:tcW w:w="709" w:type="dxa"/>
            <w:gridSpan w:val="2"/>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14:paraId="576EE22B" w14:textId="6A4E4093" w:rsidR="00AC01EA" w:rsidRDefault="0030544D" w:rsidP="009335EF">
            <w:pPr>
              <w:spacing w:before="60" w:after="60"/>
              <w:jc w:val="center"/>
              <w:rPr>
                <w:rFonts w:cs="Arial"/>
                <w:sz w:val="21"/>
                <w:szCs w:val="21"/>
              </w:rPr>
            </w:pPr>
            <w:r>
              <w:rPr>
                <w:rFonts w:cs="Arial"/>
                <w:sz w:val="21"/>
                <w:szCs w:val="21"/>
              </w:rPr>
              <w:fldChar w:fldCharType="begin">
                <w:ffData>
                  <w:name w:val="Check25"/>
                  <w:enabled/>
                  <w:calcOnExit w:val="0"/>
                  <w:checkBox>
                    <w:sizeAuto/>
                    <w:default w:val="0"/>
                  </w:checkBox>
                </w:ffData>
              </w:fldChar>
            </w:r>
            <w:bookmarkStart w:id="20" w:name="Check25"/>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20"/>
          </w:p>
        </w:tc>
        <w:tc>
          <w:tcPr>
            <w:tcW w:w="4808" w:type="dxa"/>
            <w:gridSpan w:val="26"/>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53E768FB" w14:textId="77777777" w:rsidR="00AC01EA" w:rsidRDefault="00AC01EA" w:rsidP="009335EF">
            <w:pPr>
              <w:spacing w:before="60" w:after="60"/>
              <w:rPr>
                <w:rFonts w:cs="Arial"/>
                <w:sz w:val="21"/>
                <w:szCs w:val="21"/>
              </w:rPr>
            </w:pPr>
            <w:r>
              <w:rPr>
                <w:rFonts w:cs="Arial"/>
                <w:sz w:val="21"/>
                <w:szCs w:val="21"/>
              </w:rPr>
              <w:t xml:space="preserve">Restricted – other </w:t>
            </w:r>
          </w:p>
        </w:tc>
        <w:tc>
          <w:tcPr>
            <w:tcW w:w="866" w:type="dxa"/>
            <w:gridSpan w:val="4"/>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tcPr>
          <w:p w14:paraId="6FB34B75" w14:textId="46FDDABE" w:rsidR="00AC01EA" w:rsidRDefault="0030544D" w:rsidP="009335EF">
            <w:pPr>
              <w:spacing w:before="60" w:after="60"/>
              <w:jc w:val="center"/>
              <w:rPr>
                <w:rFonts w:cs="Arial"/>
                <w:sz w:val="21"/>
                <w:szCs w:val="21"/>
              </w:rPr>
            </w:pPr>
            <w:r>
              <w:rPr>
                <w:rFonts w:cs="Arial"/>
                <w:sz w:val="21"/>
                <w:szCs w:val="21"/>
              </w:rPr>
              <w:fldChar w:fldCharType="begin">
                <w:ffData>
                  <w:name w:val="Check36"/>
                  <w:enabled/>
                  <w:calcOnExit w:val="0"/>
                  <w:checkBox>
                    <w:sizeAuto/>
                    <w:default w:val="0"/>
                  </w:checkBox>
                </w:ffData>
              </w:fldChar>
            </w:r>
            <w:bookmarkStart w:id="21" w:name="Check36"/>
            <w:r>
              <w:rPr>
                <w:rFonts w:cs="Arial"/>
                <w:sz w:val="21"/>
                <w:szCs w:val="21"/>
              </w:rPr>
              <w:instrText xml:space="preserve"> FORMCHECKBOX </w:instrText>
            </w:r>
            <w:r>
              <w:rPr>
                <w:rFonts w:cs="Arial"/>
                <w:sz w:val="21"/>
                <w:szCs w:val="21"/>
              </w:rPr>
            </w:r>
            <w:r>
              <w:rPr>
                <w:rFonts w:cs="Arial"/>
                <w:sz w:val="21"/>
                <w:szCs w:val="21"/>
              </w:rPr>
              <w:fldChar w:fldCharType="separate"/>
            </w:r>
            <w:r>
              <w:rPr>
                <w:rFonts w:cs="Arial"/>
                <w:sz w:val="21"/>
                <w:szCs w:val="21"/>
              </w:rPr>
              <w:fldChar w:fldCharType="end"/>
            </w:r>
            <w:bookmarkEnd w:id="21"/>
          </w:p>
        </w:tc>
      </w:tr>
      <w:tr w:rsidR="00C8069B" w:rsidRPr="001657CF" w14:paraId="048B189E" w14:textId="77777777" w:rsidTr="00BC5CE7">
        <w:trPr>
          <w:trHeight w:val="204"/>
        </w:trPr>
        <w:tc>
          <w:tcPr>
            <w:tcW w:w="10774" w:type="dxa"/>
            <w:gridSpan w:val="44"/>
            <w:tcBorders>
              <w:top w:val="single" w:sz="8" w:space="0" w:color="808080" w:themeColor="background1" w:themeShade="80"/>
              <w:left w:val="nil"/>
              <w:bottom w:val="single" w:sz="8" w:space="0" w:color="808080" w:themeColor="background1" w:themeShade="80"/>
              <w:right w:val="nil"/>
            </w:tcBorders>
            <w:shd w:val="clear" w:color="auto" w:fill="FFFFFF" w:themeFill="background1"/>
          </w:tcPr>
          <w:p w14:paraId="4E7F4BC8" w14:textId="5FCF6A28" w:rsidR="00C8069B" w:rsidRPr="001657CF" w:rsidRDefault="00C8069B" w:rsidP="00C8069B">
            <w:pPr>
              <w:pStyle w:val="ListParagraph"/>
              <w:keepNext/>
              <w:keepLines/>
              <w:numPr>
                <w:ilvl w:val="0"/>
                <w:numId w:val="11"/>
              </w:numPr>
              <w:spacing w:before="60" w:after="60"/>
              <w:ind w:left="314"/>
              <w:rPr>
                <w:rFonts w:cs="Arial"/>
                <w:b/>
              </w:rPr>
            </w:pPr>
            <w:r>
              <w:rPr>
                <w:rFonts w:cs="Arial"/>
                <w:b/>
              </w:rPr>
              <w:t xml:space="preserve">Licence term </w:t>
            </w:r>
            <w:r w:rsidRPr="006B1238">
              <w:rPr>
                <w:rFonts w:cs="Arial"/>
                <w:sz w:val="20"/>
              </w:rPr>
              <w:t>(</w:t>
            </w:r>
            <w:r w:rsidR="00F51862">
              <w:rPr>
                <w:rFonts w:cs="Arial"/>
                <w:sz w:val="20"/>
              </w:rPr>
              <w:t xml:space="preserve">valid for </w:t>
            </w:r>
            <w:r w:rsidR="003768C0">
              <w:rPr>
                <w:rFonts w:cs="Arial"/>
                <w:sz w:val="20"/>
              </w:rPr>
              <w:t>contractor</w:t>
            </w:r>
            <w:r w:rsidR="00F51862">
              <w:rPr>
                <w:rFonts w:cs="Arial"/>
                <w:sz w:val="20"/>
              </w:rPr>
              <w:t>s</w:t>
            </w:r>
            <w:r w:rsidR="003768C0">
              <w:rPr>
                <w:rFonts w:cs="Arial"/>
                <w:sz w:val="20"/>
              </w:rPr>
              <w:t xml:space="preserve"> </w:t>
            </w:r>
            <w:r w:rsidRPr="006B1238">
              <w:rPr>
                <w:rFonts w:cs="Arial"/>
                <w:sz w:val="20"/>
              </w:rPr>
              <w:t>only</w:t>
            </w:r>
            <w:r>
              <w:rPr>
                <w:rFonts w:cs="Arial"/>
                <w:sz w:val="20"/>
              </w:rPr>
              <w:t xml:space="preserve"> – individual </w:t>
            </w:r>
            <w:r w:rsidR="00F51862">
              <w:rPr>
                <w:rFonts w:cs="Arial"/>
                <w:sz w:val="20"/>
              </w:rPr>
              <w:t xml:space="preserve">worker </w:t>
            </w:r>
            <w:r>
              <w:rPr>
                <w:rFonts w:cs="Arial"/>
                <w:sz w:val="20"/>
              </w:rPr>
              <w:t>licences are valid for 5 years</w:t>
            </w:r>
            <w:r w:rsidRPr="006B1238">
              <w:rPr>
                <w:rFonts w:cs="Arial"/>
                <w:sz w:val="20"/>
              </w:rPr>
              <w:t>)</w:t>
            </w:r>
          </w:p>
        </w:tc>
      </w:tr>
      <w:tr w:rsidR="00C8069B" w:rsidRPr="00120023" w14:paraId="34393FB1" w14:textId="77777777" w:rsidTr="00BC5CE7">
        <w:trPr>
          <w:trHeight w:val="204"/>
        </w:trPr>
        <w:tc>
          <w:tcPr>
            <w:tcW w:w="989" w:type="dxa"/>
            <w:tcBorders>
              <w:top w:val="single" w:sz="8"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14:paraId="2736CB55" w14:textId="6DC99D43" w:rsidR="00C8069B" w:rsidRPr="00120023" w:rsidRDefault="00C8069B" w:rsidP="00C8069B">
            <w:pPr>
              <w:keepNext/>
              <w:keepLines/>
              <w:spacing w:before="60" w:after="60"/>
              <w:rPr>
                <w:rFonts w:cs="Arial"/>
              </w:rPr>
            </w:pPr>
            <w:r>
              <w:rPr>
                <w:rFonts w:cs="Arial"/>
              </w:rPr>
              <w:t>1 year</w:t>
            </w:r>
          </w:p>
        </w:tc>
        <w:tc>
          <w:tcPr>
            <w:tcW w:w="2547" w:type="dxa"/>
            <w:gridSpan w:val="8"/>
            <w:tcBorders>
              <w:top w:val="single" w:sz="8" w:space="0" w:color="808080" w:themeColor="background1" w:themeShade="80"/>
              <w:left w:val="nil"/>
              <w:bottom w:val="single" w:sz="4" w:space="0" w:color="808080" w:themeColor="background1" w:themeShade="80"/>
              <w:right w:val="nil"/>
            </w:tcBorders>
            <w:shd w:val="clear" w:color="auto" w:fill="FFFFFF" w:themeFill="background1"/>
          </w:tcPr>
          <w:p w14:paraId="208FDCAE" w14:textId="679948BD" w:rsidR="00C8069B" w:rsidRPr="00120023" w:rsidRDefault="0030544D" w:rsidP="00C8069B">
            <w:pPr>
              <w:keepNext/>
              <w:keepLines/>
              <w:spacing w:before="60" w:after="60"/>
              <w:rPr>
                <w:rFonts w:cs="Arial"/>
              </w:rPr>
            </w:pPr>
            <w:r>
              <w:rPr>
                <w:rFonts w:cs="Arial"/>
              </w:rPr>
              <w:fldChar w:fldCharType="begin">
                <w:ffData>
                  <w:name w:val="Check37"/>
                  <w:enabled/>
                  <w:calcOnExit w:val="0"/>
                  <w:checkBox>
                    <w:sizeAuto/>
                    <w:default w:val="0"/>
                  </w:checkBox>
                </w:ffData>
              </w:fldChar>
            </w:r>
            <w:bookmarkStart w:id="22" w:name="Check37"/>
            <w:r>
              <w:rPr>
                <w:rFonts w:cs="Arial"/>
              </w:rPr>
              <w:instrText xml:space="preserve"> FORMCHECKBOX </w:instrText>
            </w:r>
            <w:r>
              <w:rPr>
                <w:rFonts w:cs="Arial"/>
              </w:rPr>
            </w:r>
            <w:r>
              <w:rPr>
                <w:rFonts w:cs="Arial"/>
              </w:rPr>
              <w:fldChar w:fldCharType="separate"/>
            </w:r>
            <w:r>
              <w:rPr>
                <w:rFonts w:cs="Arial"/>
              </w:rPr>
              <w:fldChar w:fldCharType="end"/>
            </w:r>
            <w:bookmarkEnd w:id="22"/>
          </w:p>
        </w:tc>
        <w:tc>
          <w:tcPr>
            <w:tcW w:w="993" w:type="dxa"/>
            <w:gridSpan w:val="4"/>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14:paraId="2ECD540C" w14:textId="1078D359" w:rsidR="00C8069B" w:rsidRPr="00120023" w:rsidRDefault="00C8069B" w:rsidP="00C8069B">
            <w:pPr>
              <w:keepNext/>
              <w:keepLines/>
              <w:spacing w:before="60" w:after="60"/>
              <w:rPr>
                <w:rFonts w:cs="Arial"/>
              </w:rPr>
            </w:pPr>
            <w:r>
              <w:rPr>
                <w:rFonts w:cs="Arial"/>
              </w:rPr>
              <w:t>2 years</w:t>
            </w:r>
          </w:p>
        </w:tc>
        <w:tc>
          <w:tcPr>
            <w:tcW w:w="2551" w:type="dxa"/>
            <w:gridSpan w:val="7"/>
            <w:tcBorders>
              <w:top w:val="single" w:sz="8" w:space="0" w:color="808080" w:themeColor="background1" w:themeShade="80"/>
              <w:left w:val="nil"/>
              <w:bottom w:val="single" w:sz="4" w:space="0" w:color="808080" w:themeColor="background1" w:themeShade="80"/>
              <w:right w:val="nil"/>
            </w:tcBorders>
            <w:shd w:val="clear" w:color="auto" w:fill="FFFFFF" w:themeFill="background1"/>
          </w:tcPr>
          <w:p w14:paraId="4A11B875" w14:textId="4E059DD9" w:rsidR="00C8069B" w:rsidRPr="00120023" w:rsidRDefault="0030544D" w:rsidP="00C8069B">
            <w:pPr>
              <w:keepNext/>
              <w:keepLines/>
              <w:spacing w:before="60" w:after="60"/>
              <w:rPr>
                <w:rFonts w:cs="Arial"/>
              </w:rPr>
            </w:pPr>
            <w:r>
              <w:rPr>
                <w:rFonts w:cs="Arial"/>
              </w:rPr>
              <w:fldChar w:fldCharType="begin">
                <w:ffData>
                  <w:name w:val="Check38"/>
                  <w:enabled/>
                  <w:calcOnExit w:val="0"/>
                  <w:checkBox>
                    <w:sizeAuto/>
                    <w:default w:val="0"/>
                  </w:checkBox>
                </w:ffData>
              </w:fldChar>
            </w:r>
            <w:bookmarkStart w:id="23" w:name="Check38"/>
            <w:r>
              <w:rPr>
                <w:rFonts w:cs="Arial"/>
              </w:rPr>
              <w:instrText xml:space="preserve"> FORMCHECKBOX </w:instrText>
            </w:r>
            <w:r>
              <w:rPr>
                <w:rFonts w:cs="Arial"/>
              </w:rPr>
            </w:r>
            <w:r>
              <w:rPr>
                <w:rFonts w:cs="Arial"/>
              </w:rPr>
              <w:fldChar w:fldCharType="separate"/>
            </w:r>
            <w:r>
              <w:rPr>
                <w:rFonts w:cs="Arial"/>
              </w:rPr>
              <w:fldChar w:fldCharType="end"/>
            </w:r>
            <w:bookmarkEnd w:id="23"/>
          </w:p>
        </w:tc>
        <w:tc>
          <w:tcPr>
            <w:tcW w:w="992" w:type="dxa"/>
            <w:gridSpan w:val="6"/>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14:paraId="2EAD2606" w14:textId="6F4A92FF" w:rsidR="00C8069B" w:rsidRPr="00120023" w:rsidRDefault="00C8069B" w:rsidP="00C8069B">
            <w:pPr>
              <w:keepNext/>
              <w:keepLines/>
              <w:spacing w:before="60" w:after="60"/>
              <w:rPr>
                <w:rFonts w:cs="Arial"/>
              </w:rPr>
            </w:pPr>
            <w:r>
              <w:rPr>
                <w:rFonts w:cs="Arial"/>
              </w:rPr>
              <w:t>3 years</w:t>
            </w:r>
          </w:p>
        </w:tc>
        <w:tc>
          <w:tcPr>
            <w:tcW w:w="2702" w:type="dxa"/>
            <w:gridSpan w:val="18"/>
            <w:tcBorders>
              <w:top w:val="single" w:sz="8"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tcPr>
          <w:p w14:paraId="16F79C70" w14:textId="74D0A39F" w:rsidR="00C8069B" w:rsidRPr="00120023" w:rsidRDefault="0030544D" w:rsidP="00C8069B">
            <w:pPr>
              <w:keepNext/>
              <w:keepLines/>
              <w:spacing w:before="60" w:after="60"/>
              <w:rPr>
                <w:rFonts w:cs="Arial"/>
              </w:rPr>
            </w:pPr>
            <w:r>
              <w:rPr>
                <w:rFonts w:cs="Arial"/>
              </w:rPr>
              <w:fldChar w:fldCharType="begin">
                <w:ffData>
                  <w:name w:val="Check39"/>
                  <w:enabled/>
                  <w:calcOnExit w:val="0"/>
                  <w:checkBox>
                    <w:sizeAuto/>
                    <w:default w:val="0"/>
                  </w:checkBox>
                </w:ffData>
              </w:fldChar>
            </w:r>
            <w:bookmarkStart w:id="24" w:name="Check39"/>
            <w:r>
              <w:rPr>
                <w:rFonts w:cs="Arial"/>
              </w:rPr>
              <w:instrText xml:space="preserve"> FORMCHECKBOX </w:instrText>
            </w:r>
            <w:r>
              <w:rPr>
                <w:rFonts w:cs="Arial"/>
              </w:rPr>
            </w:r>
            <w:r>
              <w:rPr>
                <w:rFonts w:cs="Arial"/>
              </w:rPr>
              <w:fldChar w:fldCharType="separate"/>
            </w:r>
            <w:r>
              <w:rPr>
                <w:rFonts w:cs="Arial"/>
              </w:rPr>
              <w:fldChar w:fldCharType="end"/>
            </w:r>
            <w:bookmarkEnd w:id="24"/>
          </w:p>
        </w:tc>
      </w:tr>
      <w:tr w:rsidR="00C8069B" w14:paraId="0A791ADF" w14:textId="77777777" w:rsidTr="00BC5CE7">
        <w:trPr>
          <w:trHeight w:val="204"/>
        </w:trPr>
        <w:tc>
          <w:tcPr>
            <w:tcW w:w="10774" w:type="dxa"/>
            <w:gridSpan w:val="44"/>
            <w:tcBorders>
              <w:top w:val="single" w:sz="8" w:space="0" w:color="808080" w:themeColor="background1" w:themeShade="80"/>
              <w:left w:val="nil"/>
              <w:bottom w:val="single" w:sz="8" w:space="0" w:color="808080" w:themeColor="background1" w:themeShade="80"/>
              <w:right w:val="nil"/>
            </w:tcBorders>
            <w:shd w:val="clear" w:color="auto" w:fill="FFFFFF" w:themeFill="background1"/>
          </w:tcPr>
          <w:p w14:paraId="575246F5" w14:textId="7F141687" w:rsidR="00C8069B" w:rsidRPr="001657CF" w:rsidRDefault="00C8069B" w:rsidP="00C8069B">
            <w:pPr>
              <w:pStyle w:val="ListParagraph"/>
              <w:keepNext/>
              <w:keepLines/>
              <w:numPr>
                <w:ilvl w:val="0"/>
                <w:numId w:val="11"/>
              </w:numPr>
              <w:spacing w:before="60" w:after="60"/>
              <w:ind w:left="314"/>
              <w:rPr>
                <w:rFonts w:cs="Arial"/>
                <w:b/>
              </w:rPr>
            </w:pPr>
            <w:r w:rsidRPr="001657CF">
              <w:rPr>
                <w:rFonts w:cs="Arial"/>
                <w:b/>
              </w:rPr>
              <w:t>Applicant details</w:t>
            </w:r>
          </w:p>
        </w:tc>
      </w:tr>
      <w:tr w:rsidR="00C8069B" w14:paraId="2399E5FC" w14:textId="77777777" w:rsidTr="00BC5CE7">
        <w:trPr>
          <w:trHeight w:val="204"/>
        </w:trPr>
        <w:tc>
          <w:tcPr>
            <w:tcW w:w="2127" w:type="dxa"/>
            <w:gridSpan w:val="5"/>
            <w:tcBorders>
              <w:top w:val="single" w:sz="8"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436BF3B" w14:textId="094E412B" w:rsidR="00C8069B" w:rsidRPr="002662C7" w:rsidRDefault="00916D30" w:rsidP="00C8069B">
            <w:pPr>
              <w:keepNext/>
              <w:keepLines/>
              <w:spacing w:before="60" w:after="60"/>
              <w:rPr>
                <w:rStyle w:val="Questionlabel"/>
                <w:b w:val="0"/>
              </w:rPr>
            </w:pPr>
            <w:r>
              <w:rPr>
                <w:rStyle w:val="Questionlabel"/>
                <w:b w:val="0"/>
              </w:rPr>
              <w:t>Surname</w:t>
            </w:r>
          </w:p>
        </w:tc>
        <w:tc>
          <w:tcPr>
            <w:tcW w:w="5027" w:type="dxa"/>
            <w:gridSpan w:val="16"/>
            <w:tcBorders>
              <w:top w:val="single" w:sz="8"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62A9AE" w14:textId="095562E0" w:rsidR="00C8069B" w:rsidRPr="00120023" w:rsidRDefault="0030544D" w:rsidP="00C8069B">
            <w:pPr>
              <w:keepNext/>
              <w:keepLines/>
              <w:spacing w:before="60" w:after="60"/>
              <w:rPr>
                <w:rFonts w:cs="Arial"/>
              </w:rPr>
            </w:pPr>
            <w:r>
              <w:rPr>
                <w:rFonts w:cs="Arial"/>
              </w:rPr>
              <w:fldChar w:fldCharType="begin">
                <w:ffData>
                  <w:name w:val="Text1"/>
                  <w:enabled/>
                  <w:calcOnExit w:val="0"/>
                  <w:textInput/>
                </w:ffData>
              </w:fldChar>
            </w:r>
            <w:bookmarkStart w:id="25" w:name="Text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5"/>
          </w:p>
        </w:tc>
        <w:tc>
          <w:tcPr>
            <w:tcW w:w="1558" w:type="dxa"/>
            <w:gridSpan w:val="9"/>
            <w:tcBorders>
              <w:top w:val="single" w:sz="8"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4E146C0D" w14:textId="555D4A1C" w:rsidR="00C8069B" w:rsidRPr="002662C7" w:rsidRDefault="00916D30" w:rsidP="00C8069B">
            <w:pPr>
              <w:keepNext/>
              <w:keepLines/>
              <w:spacing w:before="60" w:after="60"/>
              <w:rPr>
                <w:rStyle w:val="Questionlabel"/>
                <w:b w:val="0"/>
              </w:rPr>
            </w:pPr>
            <w:r>
              <w:rPr>
                <w:rStyle w:val="Questionlabel"/>
                <w:b w:val="0"/>
              </w:rPr>
              <w:t>Date of birth</w:t>
            </w:r>
          </w:p>
        </w:tc>
        <w:tc>
          <w:tcPr>
            <w:tcW w:w="2062" w:type="dxa"/>
            <w:gridSpan w:val="14"/>
            <w:tcBorders>
              <w:top w:val="single" w:sz="8"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14:paraId="03530956" w14:textId="3C7F9071" w:rsidR="00C8069B" w:rsidRPr="00120023" w:rsidRDefault="0030544D" w:rsidP="00C8069B">
            <w:pPr>
              <w:keepNext/>
              <w:keepLines/>
              <w:spacing w:before="60" w:after="60"/>
              <w:rPr>
                <w:rFonts w:cs="Arial"/>
              </w:rPr>
            </w:pPr>
            <w:r>
              <w:rPr>
                <w:rFonts w:cs="Arial"/>
              </w:rPr>
              <w:fldChar w:fldCharType="begin">
                <w:ffData>
                  <w:name w:val="Text2"/>
                  <w:enabled/>
                  <w:calcOnExit w:val="0"/>
                  <w:textInput/>
                </w:ffData>
              </w:fldChar>
            </w:r>
            <w:bookmarkStart w:id="26" w:name="Text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6"/>
          </w:p>
        </w:tc>
      </w:tr>
      <w:tr w:rsidR="00C8069B" w14:paraId="0AA4FC69" w14:textId="77777777" w:rsidTr="00BC5CE7">
        <w:trPr>
          <w:trHeight w:val="204"/>
        </w:trPr>
        <w:tc>
          <w:tcPr>
            <w:tcW w:w="2127" w:type="dxa"/>
            <w:gridSpan w:val="5"/>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9FB1CC7" w14:textId="1F7A77AA" w:rsidR="00C8069B" w:rsidRPr="002662C7" w:rsidRDefault="00916D30" w:rsidP="00C8069B">
            <w:pPr>
              <w:keepNext/>
              <w:keepLines/>
              <w:spacing w:before="60" w:after="60"/>
              <w:rPr>
                <w:rStyle w:val="Questionlabel"/>
                <w:b w:val="0"/>
              </w:rPr>
            </w:pPr>
            <w:r>
              <w:rPr>
                <w:rStyle w:val="Questionlabel"/>
                <w:b w:val="0"/>
              </w:rPr>
              <w:t>Given name/s</w:t>
            </w:r>
          </w:p>
        </w:tc>
        <w:tc>
          <w:tcPr>
            <w:tcW w:w="8647" w:type="dxa"/>
            <w:gridSpan w:val="39"/>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14:paraId="218BC8D9" w14:textId="3B1DD986" w:rsidR="00C8069B" w:rsidRPr="00120023" w:rsidRDefault="0030544D" w:rsidP="00C8069B">
            <w:pPr>
              <w:keepNext/>
              <w:keepLines/>
              <w:spacing w:before="60" w:after="60"/>
              <w:rPr>
                <w:rFonts w:cs="Arial"/>
              </w:rPr>
            </w:pPr>
            <w:r>
              <w:rPr>
                <w:rFonts w:cs="Arial"/>
              </w:rPr>
              <w:fldChar w:fldCharType="begin">
                <w:ffData>
                  <w:name w:val="Text3"/>
                  <w:enabled/>
                  <w:calcOnExit w:val="0"/>
                  <w:textInput/>
                </w:ffData>
              </w:fldChar>
            </w:r>
            <w:bookmarkStart w:id="27" w:name="Text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7"/>
          </w:p>
        </w:tc>
      </w:tr>
      <w:tr w:rsidR="00082635" w14:paraId="6355F438" w14:textId="77777777" w:rsidTr="00BC5CE7">
        <w:trPr>
          <w:trHeight w:val="204"/>
        </w:trPr>
        <w:tc>
          <w:tcPr>
            <w:tcW w:w="3119" w:type="dxa"/>
            <w:gridSpan w:val="8"/>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097471E" w14:textId="515102BB" w:rsidR="00082635" w:rsidRPr="002662C7" w:rsidRDefault="00916D30" w:rsidP="00C8069B">
            <w:pPr>
              <w:keepNext/>
              <w:keepLines/>
              <w:spacing w:before="60" w:after="60"/>
              <w:rPr>
                <w:rStyle w:val="Questionlabel"/>
                <w:b w:val="0"/>
              </w:rPr>
            </w:pPr>
            <w:r>
              <w:rPr>
                <w:rStyle w:val="Questionlabel"/>
                <w:b w:val="0"/>
              </w:rPr>
              <w:t>Business name (if applicable)</w:t>
            </w:r>
          </w:p>
        </w:tc>
        <w:tc>
          <w:tcPr>
            <w:tcW w:w="7655" w:type="dxa"/>
            <w:gridSpan w:val="36"/>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14:paraId="069027DD" w14:textId="388B7B1E" w:rsidR="00082635" w:rsidRPr="00120023" w:rsidRDefault="0030544D" w:rsidP="00C8069B">
            <w:pPr>
              <w:keepNext/>
              <w:keepLines/>
              <w:spacing w:before="60" w:after="60"/>
              <w:rPr>
                <w:rFonts w:cs="Arial"/>
              </w:rPr>
            </w:pPr>
            <w:r>
              <w:rPr>
                <w:rFonts w:cs="Arial"/>
              </w:rPr>
              <w:fldChar w:fldCharType="begin">
                <w:ffData>
                  <w:name w:val="Text4"/>
                  <w:enabled/>
                  <w:calcOnExit w:val="0"/>
                  <w:textInput/>
                </w:ffData>
              </w:fldChar>
            </w:r>
            <w:bookmarkStart w:id="28" w:name="Text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8"/>
          </w:p>
        </w:tc>
      </w:tr>
      <w:tr w:rsidR="00C8069B" w14:paraId="7E7A2154" w14:textId="77777777" w:rsidTr="00BC5CE7">
        <w:trPr>
          <w:trHeight w:val="204"/>
        </w:trPr>
        <w:tc>
          <w:tcPr>
            <w:tcW w:w="2127" w:type="dxa"/>
            <w:gridSpan w:val="5"/>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1B8E17E" w14:textId="4056C229" w:rsidR="00C8069B" w:rsidRPr="002662C7" w:rsidRDefault="00C8069B" w:rsidP="00C8069B">
            <w:pPr>
              <w:spacing w:before="60" w:after="60"/>
              <w:rPr>
                <w:rStyle w:val="Questionlabel"/>
                <w:b w:val="0"/>
              </w:rPr>
            </w:pPr>
            <w:r w:rsidRPr="002662C7">
              <w:rPr>
                <w:rStyle w:val="Questionlabel"/>
                <w:b w:val="0"/>
              </w:rPr>
              <w:t>Residential</w:t>
            </w:r>
            <w:r>
              <w:rPr>
                <w:rStyle w:val="Questionlabel"/>
                <w:b w:val="0"/>
              </w:rPr>
              <w:t xml:space="preserve"> address</w:t>
            </w:r>
          </w:p>
        </w:tc>
        <w:tc>
          <w:tcPr>
            <w:tcW w:w="8647" w:type="dxa"/>
            <w:gridSpan w:val="39"/>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4CAF5C70" w14:textId="675A560C" w:rsidR="00C8069B" w:rsidRPr="00425569" w:rsidRDefault="0030544D" w:rsidP="00C8069B">
            <w:pPr>
              <w:spacing w:before="60" w:after="60"/>
              <w:rPr>
                <w:rFonts w:cs="Arial"/>
                <w:szCs w:val="22"/>
              </w:rPr>
            </w:pPr>
            <w:r>
              <w:rPr>
                <w:rFonts w:cs="Arial"/>
                <w:szCs w:val="22"/>
              </w:rPr>
              <w:fldChar w:fldCharType="begin">
                <w:ffData>
                  <w:name w:val="Text5"/>
                  <w:enabled/>
                  <w:calcOnExit w:val="0"/>
                  <w:textInput/>
                </w:ffData>
              </w:fldChar>
            </w:r>
            <w:bookmarkStart w:id="29" w:name="Text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9"/>
          </w:p>
        </w:tc>
      </w:tr>
      <w:tr w:rsidR="00C8069B" w14:paraId="27B3D616" w14:textId="77777777" w:rsidTr="00BC5CE7">
        <w:trPr>
          <w:trHeight w:val="204"/>
        </w:trPr>
        <w:tc>
          <w:tcPr>
            <w:tcW w:w="2127" w:type="dxa"/>
            <w:gridSpan w:val="5"/>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5DA241" w14:textId="1E6CCC38" w:rsidR="00C8069B" w:rsidRPr="002662C7" w:rsidRDefault="00916D30" w:rsidP="00C8069B">
            <w:pPr>
              <w:spacing w:before="60" w:after="60"/>
              <w:rPr>
                <w:rStyle w:val="Questionlabel"/>
                <w:b w:val="0"/>
              </w:rPr>
            </w:pPr>
            <w:r>
              <w:rPr>
                <w:rStyle w:val="Questionlabel"/>
                <w:b w:val="0"/>
              </w:rPr>
              <w:t>Suburb</w:t>
            </w:r>
          </w:p>
        </w:tc>
        <w:tc>
          <w:tcPr>
            <w:tcW w:w="4043"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267280" w14:textId="14862F41" w:rsidR="00C8069B" w:rsidRPr="00425569" w:rsidRDefault="0030544D" w:rsidP="00C8069B">
            <w:pPr>
              <w:spacing w:before="60" w:after="60"/>
              <w:rPr>
                <w:rFonts w:cs="Arial"/>
                <w:szCs w:val="22"/>
              </w:rPr>
            </w:pPr>
            <w:r>
              <w:rPr>
                <w:rFonts w:cs="Arial"/>
                <w:szCs w:val="22"/>
              </w:rPr>
              <w:fldChar w:fldCharType="begin">
                <w:ffData>
                  <w:name w:val="Text6"/>
                  <w:enabled/>
                  <w:calcOnExit w:val="0"/>
                  <w:textInput/>
                </w:ffData>
              </w:fldChar>
            </w:r>
            <w:bookmarkStart w:id="30" w:name="Text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0"/>
          </w:p>
        </w:tc>
        <w:tc>
          <w:tcPr>
            <w:tcW w:w="85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3037F01" w14:textId="2EDD2B57" w:rsidR="00C8069B" w:rsidRPr="002662C7" w:rsidRDefault="00916D30" w:rsidP="00C8069B">
            <w:pPr>
              <w:spacing w:before="60" w:after="60"/>
              <w:rPr>
                <w:rStyle w:val="Questionlabel"/>
                <w:b w:val="0"/>
              </w:rPr>
            </w:pPr>
            <w:r>
              <w:rPr>
                <w:rStyle w:val="Questionlabel"/>
                <w:b w:val="0"/>
              </w:rPr>
              <w:t>State</w:t>
            </w:r>
          </w:p>
        </w:tc>
        <w:tc>
          <w:tcPr>
            <w:tcW w:w="113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2C0F6C" w14:textId="7B2B5E73" w:rsidR="00C8069B" w:rsidRPr="00425569" w:rsidRDefault="0030544D" w:rsidP="00C8069B">
            <w:pPr>
              <w:spacing w:before="60" w:after="60"/>
              <w:rPr>
                <w:rFonts w:cs="Arial"/>
                <w:szCs w:val="22"/>
              </w:rPr>
            </w:pPr>
            <w:r>
              <w:rPr>
                <w:rFonts w:cs="Arial"/>
                <w:szCs w:val="22"/>
              </w:rPr>
              <w:fldChar w:fldCharType="begin">
                <w:ffData>
                  <w:name w:val="Text7"/>
                  <w:enabled/>
                  <w:calcOnExit w:val="0"/>
                  <w:textInput/>
                </w:ffData>
              </w:fldChar>
            </w:r>
            <w:bookmarkStart w:id="31" w:name="Text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1"/>
          </w:p>
        </w:tc>
        <w:tc>
          <w:tcPr>
            <w:tcW w:w="1279"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D5875B4" w14:textId="7F09ACBA" w:rsidR="00C8069B" w:rsidRPr="002662C7" w:rsidRDefault="00916D30" w:rsidP="00C8069B">
            <w:pPr>
              <w:spacing w:before="60" w:after="60"/>
              <w:rPr>
                <w:rStyle w:val="Questionlabel"/>
                <w:b w:val="0"/>
              </w:rPr>
            </w:pPr>
            <w:r>
              <w:rPr>
                <w:rStyle w:val="Questionlabel"/>
                <w:b w:val="0"/>
              </w:rPr>
              <w:t>Postcode</w:t>
            </w:r>
          </w:p>
        </w:tc>
        <w:tc>
          <w:tcPr>
            <w:tcW w:w="133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05A86192" w14:textId="31F00827" w:rsidR="00C8069B" w:rsidRPr="00425569" w:rsidRDefault="0030544D" w:rsidP="00C8069B">
            <w:pPr>
              <w:spacing w:before="60" w:after="60"/>
              <w:rPr>
                <w:rFonts w:cs="Arial"/>
                <w:szCs w:val="22"/>
              </w:rPr>
            </w:pPr>
            <w:r>
              <w:rPr>
                <w:rFonts w:cs="Arial"/>
                <w:szCs w:val="22"/>
              </w:rPr>
              <w:fldChar w:fldCharType="begin">
                <w:ffData>
                  <w:name w:val="Text8"/>
                  <w:enabled/>
                  <w:calcOnExit w:val="0"/>
                  <w:textInput/>
                </w:ffData>
              </w:fldChar>
            </w:r>
            <w:bookmarkStart w:id="32" w:name="Text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2"/>
          </w:p>
        </w:tc>
      </w:tr>
      <w:tr w:rsidR="00C8069B" w14:paraId="6FF5BCD8" w14:textId="77777777" w:rsidTr="00BC5CE7">
        <w:trPr>
          <w:trHeight w:val="204"/>
        </w:trPr>
        <w:tc>
          <w:tcPr>
            <w:tcW w:w="10774" w:type="dxa"/>
            <w:gridSpan w:val="44"/>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14:paraId="3928DEBD" w14:textId="0633DA13" w:rsidR="00C8069B" w:rsidRPr="002662C7" w:rsidRDefault="00C8069B" w:rsidP="00C8069B">
            <w:pPr>
              <w:spacing w:before="60" w:after="60"/>
              <w:rPr>
                <w:rStyle w:val="Questionlabel"/>
                <w:b w:val="0"/>
              </w:rPr>
            </w:pPr>
            <w:r w:rsidRPr="002662C7">
              <w:rPr>
                <w:rStyle w:val="Questionlabel"/>
                <w:b w:val="0"/>
              </w:rPr>
              <w:t xml:space="preserve">Is your postal address the same </w:t>
            </w:r>
            <w:r w:rsidR="00916D30">
              <w:rPr>
                <w:rStyle w:val="Questionlabel"/>
                <w:b w:val="0"/>
              </w:rPr>
              <w:t>as above? If no, complete below.</w:t>
            </w:r>
          </w:p>
        </w:tc>
      </w:tr>
      <w:tr w:rsidR="00C8069B" w:rsidRPr="00425569" w14:paraId="56C1BE1C" w14:textId="77777777" w:rsidTr="00BC5CE7">
        <w:trPr>
          <w:trHeight w:val="204"/>
        </w:trPr>
        <w:tc>
          <w:tcPr>
            <w:tcW w:w="2127" w:type="dxa"/>
            <w:gridSpan w:val="5"/>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9A5492F" w14:textId="45524BB6" w:rsidR="00C8069B" w:rsidRPr="002662C7" w:rsidRDefault="00916D30" w:rsidP="00C8069B">
            <w:pPr>
              <w:spacing w:before="60" w:after="60"/>
              <w:rPr>
                <w:rStyle w:val="Questionlabel"/>
                <w:b w:val="0"/>
              </w:rPr>
            </w:pPr>
            <w:r>
              <w:rPr>
                <w:rStyle w:val="Questionlabel"/>
                <w:b w:val="0"/>
              </w:rPr>
              <w:t>Postal address</w:t>
            </w:r>
          </w:p>
        </w:tc>
        <w:tc>
          <w:tcPr>
            <w:tcW w:w="8647" w:type="dxa"/>
            <w:gridSpan w:val="39"/>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04F56F76" w14:textId="41F255FE" w:rsidR="00C8069B" w:rsidRPr="00425569" w:rsidRDefault="0030544D" w:rsidP="00C8069B">
            <w:pPr>
              <w:spacing w:before="60" w:after="60"/>
              <w:rPr>
                <w:rFonts w:cs="Arial"/>
                <w:szCs w:val="22"/>
              </w:rPr>
            </w:pPr>
            <w:r>
              <w:rPr>
                <w:rFonts w:cs="Arial"/>
                <w:szCs w:val="22"/>
              </w:rPr>
              <w:fldChar w:fldCharType="begin">
                <w:ffData>
                  <w:name w:val="Text9"/>
                  <w:enabled/>
                  <w:calcOnExit w:val="0"/>
                  <w:textInput/>
                </w:ffData>
              </w:fldChar>
            </w:r>
            <w:bookmarkStart w:id="33" w:name="Text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3"/>
          </w:p>
        </w:tc>
      </w:tr>
      <w:tr w:rsidR="00C8069B" w:rsidRPr="00425569" w14:paraId="50F454A1" w14:textId="77777777" w:rsidTr="00BC5CE7">
        <w:trPr>
          <w:trHeight w:val="204"/>
        </w:trPr>
        <w:tc>
          <w:tcPr>
            <w:tcW w:w="2127" w:type="dxa"/>
            <w:gridSpan w:val="5"/>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vAlign w:val="center"/>
          </w:tcPr>
          <w:p w14:paraId="61A71382" w14:textId="3BD07063" w:rsidR="00C8069B" w:rsidRPr="002662C7" w:rsidRDefault="00916D30" w:rsidP="00C8069B">
            <w:pPr>
              <w:spacing w:before="60" w:after="60"/>
              <w:rPr>
                <w:rStyle w:val="Questionlabel"/>
                <w:b w:val="0"/>
              </w:rPr>
            </w:pPr>
            <w:r>
              <w:rPr>
                <w:rStyle w:val="Questionlabel"/>
                <w:b w:val="0"/>
              </w:rPr>
              <w:t>Suburb</w:t>
            </w:r>
          </w:p>
        </w:tc>
        <w:tc>
          <w:tcPr>
            <w:tcW w:w="4043" w:type="dxa"/>
            <w:gridSpan w:val="12"/>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vAlign w:val="center"/>
          </w:tcPr>
          <w:p w14:paraId="61A44C2C" w14:textId="12572516" w:rsidR="00C8069B" w:rsidRPr="00425569" w:rsidRDefault="0030544D" w:rsidP="00C8069B">
            <w:pPr>
              <w:spacing w:before="60" w:after="60"/>
              <w:rPr>
                <w:rFonts w:cs="Arial"/>
                <w:szCs w:val="22"/>
              </w:rPr>
            </w:pPr>
            <w:r>
              <w:rPr>
                <w:rFonts w:cs="Arial"/>
                <w:szCs w:val="22"/>
              </w:rPr>
              <w:fldChar w:fldCharType="begin">
                <w:ffData>
                  <w:name w:val="Text10"/>
                  <w:enabled/>
                  <w:calcOnExit w:val="0"/>
                  <w:textInput/>
                </w:ffData>
              </w:fldChar>
            </w:r>
            <w:bookmarkStart w:id="34" w:name="Text1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4"/>
          </w:p>
        </w:tc>
        <w:tc>
          <w:tcPr>
            <w:tcW w:w="854" w:type="dxa"/>
            <w:gridSpan w:val="2"/>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vAlign w:val="center"/>
          </w:tcPr>
          <w:p w14:paraId="770B2E0A" w14:textId="630325E5" w:rsidR="00C8069B" w:rsidRPr="002662C7" w:rsidRDefault="00916D30" w:rsidP="00C8069B">
            <w:pPr>
              <w:spacing w:before="60" w:after="60"/>
              <w:rPr>
                <w:rStyle w:val="Questionlabel"/>
                <w:b w:val="0"/>
              </w:rPr>
            </w:pPr>
            <w:r>
              <w:rPr>
                <w:rStyle w:val="Questionlabel"/>
                <w:b w:val="0"/>
              </w:rPr>
              <w:t>State</w:t>
            </w:r>
          </w:p>
        </w:tc>
        <w:tc>
          <w:tcPr>
            <w:tcW w:w="1134" w:type="dxa"/>
            <w:gridSpan w:val="8"/>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vAlign w:val="center"/>
          </w:tcPr>
          <w:p w14:paraId="02F231B8" w14:textId="4923CEE5" w:rsidR="00C8069B" w:rsidRPr="00425569" w:rsidRDefault="0030544D" w:rsidP="00C8069B">
            <w:pPr>
              <w:spacing w:before="60" w:after="60"/>
              <w:rPr>
                <w:rFonts w:cs="Arial"/>
                <w:szCs w:val="22"/>
              </w:rPr>
            </w:pPr>
            <w:r>
              <w:rPr>
                <w:rFonts w:cs="Arial"/>
                <w:szCs w:val="22"/>
              </w:rPr>
              <w:fldChar w:fldCharType="begin">
                <w:ffData>
                  <w:name w:val="Text11"/>
                  <w:enabled/>
                  <w:calcOnExit w:val="0"/>
                  <w:textInput/>
                </w:ffData>
              </w:fldChar>
            </w:r>
            <w:bookmarkStart w:id="35" w:name="Text1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5"/>
          </w:p>
        </w:tc>
        <w:tc>
          <w:tcPr>
            <w:tcW w:w="1279" w:type="dxa"/>
            <w:gridSpan w:val="10"/>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vAlign w:val="center"/>
          </w:tcPr>
          <w:p w14:paraId="206A0B87" w14:textId="6535CF09" w:rsidR="00C8069B" w:rsidRPr="002662C7" w:rsidRDefault="00916D30" w:rsidP="00C8069B">
            <w:pPr>
              <w:spacing w:before="60" w:after="60"/>
              <w:rPr>
                <w:rStyle w:val="Questionlabel"/>
                <w:b w:val="0"/>
              </w:rPr>
            </w:pPr>
            <w:r>
              <w:rPr>
                <w:rStyle w:val="Questionlabel"/>
                <w:b w:val="0"/>
              </w:rPr>
              <w:t>Postcode</w:t>
            </w:r>
          </w:p>
        </w:tc>
        <w:tc>
          <w:tcPr>
            <w:tcW w:w="1337" w:type="dxa"/>
            <w:gridSpan w:val="7"/>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vAlign w:val="center"/>
          </w:tcPr>
          <w:p w14:paraId="1F490FEA" w14:textId="02E5963A" w:rsidR="00C8069B" w:rsidRPr="00425569" w:rsidRDefault="0030544D" w:rsidP="00C8069B">
            <w:pPr>
              <w:spacing w:before="60" w:after="60"/>
              <w:rPr>
                <w:rFonts w:cs="Arial"/>
                <w:szCs w:val="22"/>
              </w:rPr>
            </w:pPr>
            <w:r>
              <w:rPr>
                <w:rFonts w:cs="Arial"/>
                <w:szCs w:val="22"/>
              </w:rPr>
              <w:fldChar w:fldCharType="begin">
                <w:ffData>
                  <w:name w:val="Text12"/>
                  <w:enabled/>
                  <w:calcOnExit w:val="0"/>
                  <w:textInput/>
                </w:ffData>
              </w:fldChar>
            </w:r>
            <w:bookmarkStart w:id="36" w:name="Text1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6"/>
          </w:p>
        </w:tc>
      </w:tr>
      <w:tr w:rsidR="00C8069B" w14:paraId="013ADED4" w14:textId="77777777" w:rsidTr="00BC5CE7">
        <w:trPr>
          <w:trHeight w:val="204"/>
        </w:trPr>
        <w:tc>
          <w:tcPr>
            <w:tcW w:w="10774" w:type="dxa"/>
            <w:gridSpan w:val="44"/>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14:paraId="4B010573" w14:textId="08CF99A7" w:rsidR="00C8069B" w:rsidRPr="001657CF" w:rsidRDefault="00C8069B" w:rsidP="00C8069B">
            <w:pPr>
              <w:pStyle w:val="ListParagraph"/>
              <w:numPr>
                <w:ilvl w:val="0"/>
                <w:numId w:val="11"/>
              </w:numPr>
              <w:spacing w:before="60" w:after="60"/>
              <w:ind w:left="314"/>
              <w:rPr>
                <w:rFonts w:cs="Arial"/>
                <w:b/>
                <w:szCs w:val="22"/>
              </w:rPr>
            </w:pPr>
            <w:r w:rsidRPr="001657CF">
              <w:rPr>
                <w:rFonts w:cs="Arial"/>
                <w:b/>
                <w:szCs w:val="22"/>
              </w:rPr>
              <w:lastRenderedPageBreak/>
              <w:t>Contact details</w:t>
            </w:r>
          </w:p>
        </w:tc>
      </w:tr>
      <w:tr w:rsidR="00C8069B" w14:paraId="1E2D9848" w14:textId="77777777" w:rsidTr="00BC5CE7">
        <w:trPr>
          <w:trHeight w:val="204"/>
        </w:trPr>
        <w:tc>
          <w:tcPr>
            <w:tcW w:w="2127" w:type="dxa"/>
            <w:gridSpan w:val="5"/>
            <w:tcBorders>
              <w:top w:val="single" w:sz="8"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A831A85" w14:textId="0FDE9DC5" w:rsidR="00C8069B" w:rsidRPr="002662C7" w:rsidRDefault="00916D30" w:rsidP="00C8069B">
            <w:pPr>
              <w:spacing w:before="60" w:after="60"/>
              <w:rPr>
                <w:rStyle w:val="Questionlabel"/>
                <w:b w:val="0"/>
              </w:rPr>
            </w:pPr>
            <w:r>
              <w:rPr>
                <w:rStyle w:val="Questionlabel"/>
                <w:b w:val="0"/>
              </w:rPr>
              <w:t>Phone number</w:t>
            </w:r>
          </w:p>
        </w:tc>
        <w:tc>
          <w:tcPr>
            <w:tcW w:w="3194" w:type="dxa"/>
            <w:gridSpan w:val="10"/>
            <w:tcBorders>
              <w:top w:val="single" w:sz="8"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9D404E" w14:textId="6A54A793" w:rsidR="00C8069B" w:rsidRPr="00FC4C2C" w:rsidRDefault="009335EF" w:rsidP="00C8069B">
            <w:pPr>
              <w:spacing w:before="60" w:after="60"/>
              <w:rPr>
                <w:rFonts w:cs="Arial"/>
                <w:szCs w:val="22"/>
              </w:rPr>
            </w:pPr>
            <w:r>
              <w:rPr>
                <w:rFonts w:cs="Arial"/>
                <w:szCs w:val="22"/>
              </w:rPr>
              <w:fldChar w:fldCharType="begin">
                <w:ffData>
                  <w:name w:val="Text13"/>
                  <w:enabled/>
                  <w:calcOnExit w:val="0"/>
                  <w:textInput/>
                </w:ffData>
              </w:fldChar>
            </w:r>
            <w:bookmarkStart w:id="37" w:name="Text1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7"/>
          </w:p>
        </w:tc>
        <w:tc>
          <w:tcPr>
            <w:tcW w:w="1851" w:type="dxa"/>
            <w:gridSpan w:val="7"/>
            <w:tcBorders>
              <w:top w:val="single" w:sz="8"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5B8A311" w14:textId="4EB77EED" w:rsidR="00C8069B" w:rsidRPr="002662C7" w:rsidRDefault="00916D30" w:rsidP="00C8069B">
            <w:pPr>
              <w:spacing w:before="60" w:after="60"/>
              <w:rPr>
                <w:rStyle w:val="Questionlabel"/>
                <w:b w:val="0"/>
              </w:rPr>
            </w:pPr>
            <w:r>
              <w:rPr>
                <w:rStyle w:val="Questionlabel"/>
                <w:b w:val="0"/>
              </w:rPr>
              <w:t>Mobile number</w:t>
            </w:r>
          </w:p>
        </w:tc>
        <w:tc>
          <w:tcPr>
            <w:tcW w:w="3602" w:type="dxa"/>
            <w:gridSpan w:val="22"/>
            <w:tcBorders>
              <w:top w:val="single" w:sz="8"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17547588" w14:textId="0B6248F2" w:rsidR="00C8069B" w:rsidRPr="00FC4C2C" w:rsidRDefault="009335EF" w:rsidP="00C8069B">
            <w:pPr>
              <w:spacing w:before="60" w:after="60"/>
              <w:rPr>
                <w:rFonts w:cs="Arial"/>
                <w:szCs w:val="22"/>
              </w:rPr>
            </w:pPr>
            <w:r>
              <w:rPr>
                <w:rFonts w:cs="Arial"/>
                <w:szCs w:val="22"/>
              </w:rPr>
              <w:fldChar w:fldCharType="begin">
                <w:ffData>
                  <w:name w:val="Text14"/>
                  <w:enabled/>
                  <w:calcOnExit w:val="0"/>
                  <w:textInput/>
                </w:ffData>
              </w:fldChar>
            </w:r>
            <w:bookmarkStart w:id="38" w:name="Text1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8"/>
          </w:p>
        </w:tc>
      </w:tr>
      <w:tr w:rsidR="00C8069B" w14:paraId="14F9BF81" w14:textId="77777777" w:rsidTr="00BC5CE7">
        <w:trPr>
          <w:trHeight w:val="204"/>
        </w:trPr>
        <w:tc>
          <w:tcPr>
            <w:tcW w:w="2127" w:type="dxa"/>
            <w:gridSpan w:val="5"/>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A510B03" w14:textId="3FD65FED" w:rsidR="00C8069B" w:rsidRPr="00AC316C" w:rsidRDefault="00916D30" w:rsidP="00C8069B">
            <w:pPr>
              <w:spacing w:before="60" w:after="60"/>
            </w:pPr>
            <w:r>
              <w:rPr>
                <w:rStyle w:val="Questionlabel"/>
                <w:b w:val="0"/>
              </w:rPr>
              <w:t>Email address</w:t>
            </w:r>
          </w:p>
        </w:tc>
        <w:tc>
          <w:tcPr>
            <w:tcW w:w="8647" w:type="dxa"/>
            <w:gridSpan w:val="39"/>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35B251D2" w14:textId="67227EB6" w:rsidR="00C8069B" w:rsidRPr="00FC4C2C" w:rsidRDefault="009335EF" w:rsidP="00C8069B">
            <w:pPr>
              <w:spacing w:before="60" w:after="60"/>
              <w:rPr>
                <w:rFonts w:cs="Arial"/>
                <w:szCs w:val="22"/>
              </w:rPr>
            </w:pPr>
            <w:r>
              <w:rPr>
                <w:rFonts w:cs="Arial"/>
                <w:szCs w:val="22"/>
              </w:rPr>
              <w:fldChar w:fldCharType="begin">
                <w:ffData>
                  <w:name w:val="Text15"/>
                  <w:enabled/>
                  <w:calcOnExit w:val="0"/>
                  <w:textInput/>
                </w:ffData>
              </w:fldChar>
            </w:r>
            <w:bookmarkStart w:id="39" w:name="Text1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9"/>
          </w:p>
        </w:tc>
      </w:tr>
      <w:tr w:rsidR="00022128" w14:paraId="42490783" w14:textId="77777777" w:rsidTr="00BC5CE7">
        <w:trPr>
          <w:trHeight w:val="204"/>
        </w:trPr>
        <w:tc>
          <w:tcPr>
            <w:tcW w:w="10774" w:type="dxa"/>
            <w:gridSpan w:val="44"/>
            <w:tcBorders>
              <w:top w:val="single" w:sz="4"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613B7D76" w14:textId="219D86EA" w:rsidR="00022128" w:rsidRPr="00FC4C2C" w:rsidRDefault="00022128" w:rsidP="00022128">
            <w:pPr>
              <w:spacing w:before="60" w:after="60"/>
              <w:rPr>
                <w:rFonts w:cs="Arial"/>
                <w:szCs w:val="22"/>
              </w:rPr>
            </w:pPr>
            <w:r w:rsidRPr="00BF4B70">
              <w:rPr>
                <w:rStyle w:val="Questionlabel"/>
                <w:b w:val="0"/>
                <w:sz w:val="21"/>
                <w:szCs w:val="21"/>
              </w:rPr>
              <w:t>*All correspondence is sent out via email, it is important that you provide a valid email address when applying.</w:t>
            </w:r>
          </w:p>
        </w:tc>
      </w:tr>
      <w:tr w:rsidR="00C8069B" w:rsidRPr="00CE4F6D" w14:paraId="63DFB734" w14:textId="77777777" w:rsidTr="00BC5CE7">
        <w:trPr>
          <w:trHeight w:val="204"/>
        </w:trPr>
        <w:tc>
          <w:tcPr>
            <w:tcW w:w="10774" w:type="dxa"/>
            <w:gridSpan w:val="44"/>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14:paraId="43711281" w14:textId="2D38757D" w:rsidR="00C8069B" w:rsidRPr="00CE4F6D" w:rsidRDefault="00C8069B" w:rsidP="00C8069B">
            <w:pPr>
              <w:pStyle w:val="ListParagraph"/>
              <w:numPr>
                <w:ilvl w:val="0"/>
                <w:numId w:val="11"/>
              </w:numPr>
              <w:spacing w:before="60" w:after="60"/>
              <w:ind w:left="314"/>
              <w:rPr>
                <w:rFonts w:cs="Arial"/>
                <w:b/>
                <w:szCs w:val="22"/>
              </w:rPr>
            </w:pPr>
            <w:r>
              <w:rPr>
                <w:rFonts w:cs="Arial"/>
                <w:b/>
                <w:szCs w:val="22"/>
              </w:rPr>
              <w:t xml:space="preserve">Previous NT licence details </w:t>
            </w:r>
            <w:r w:rsidRPr="00B76725">
              <w:rPr>
                <w:rFonts w:cs="Arial"/>
                <w:sz w:val="20"/>
                <w:szCs w:val="22"/>
              </w:rPr>
              <w:t>(if applicable)</w:t>
            </w:r>
          </w:p>
        </w:tc>
      </w:tr>
      <w:tr w:rsidR="009335EF" w14:paraId="3C3B66CB" w14:textId="77777777" w:rsidTr="00BC5CE7">
        <w:trPr>
          <w:trHeight w:val="204"/>
        </w:trPr>
        <w:tc>
          <w:tcPr>
            <w:tcW w:w="8506" w:type="dxa"/>
            <w:gridSpan w:val="28"/>
            <w:tcBorders>
              <w:top w:val="single" w:sz="8"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ACC8B44" w14:textId="4381E8AE" w:rsidR="009335EF" w:rsidRDefault="009335EF" w:rsidP="00C8069B">
            <w:pPr>
              <w:spacing w:before="60" w:after="60"/>
              <w:rPr>
                <w:rFonts w:cs="Arial"/>
                <w:szCs w:val="22"/>
              </w:rPr>
            </w:pPr>
            <w:r>
              <w:rPr>
                <w:rFonts w:cs="Arial"/>
                <w:szCs w:val="22"/>
              </w:rPr>
              <w:t xml:space="preserve">Have you previously held an NT electrical workers/sole </w:t>
            </w:r>
            <w:r w:rsidR="00F51862">
              <w:rPr>
                <w:rFonts w:cs="Arial"/>
                <w:szCs w:val="22"/>
              </w:rPr>
              <w:t xml:space="preserve">trader </w:t>
            </w:r>
            <w:r>
              <w:rPr>
                <w:rFonts w:cs="Arial"/>
                <w:szCs w:val="22"/>
              </w:rPr>
              <w:t>contractor’s licence?</w:t>
            </w:r>
          </w:p>
          <w:p w14:paraId="18B4F4D9" w14:textId="6C9C2DDC" w:rsidR="009335EF" w:rsidRDefault="009335EF" w:rsidP="00C8069B">
            <w:pPr>
              <w:spacing w:before="60" w:after="60"/>
              <w:rPr>
                <w:rFonts w:cs="Arial"/>
                <w:szCs w:val="22"/>
              </w:rPr>
            </w:pPr>
            <w:r>
              <w:rPr>
                <w:rFonts w:cs="Arial"/>
                <w:szCs w:val="22"/>
              </w:rPr>
              <w:t>If yes, provide the details below.</w:t>
            </w:r>
          </w:p>
        </w:tc>
        <w:tc>
          <w:tcPr>
            <w:tcW w:w="567" w:type="dxa"/>
            <w:gridSpan w:val="5"/>
            <w:tcBorders>
              <w:top w:val="single" w:sz="8" w:space="0" w:color="808080" w:themeColor="background1" w:themeShade="80"/>
              <w:left w:val="single" w:sz="4" w:space="0" w:color="808080" w:themeColor="background1" w:themeShade="80"/>
              <w:bottom w:val="single" w:sz="4" w:space="0" w:color="808080" w:themeColor="background1" w:themeShade="80"/>
              <w:right w:val="nil"/>
            </w:tcBorders>
            <w:shd w:val="clear" w:color="auto" w:fill="FFFFFF" w:themeFill="background1"/>
            <w:vAlign w:val="center"/>
          </w:tcPr>
          <w:p w14:paraId="343BCD1B" w14:textId="4A570B13" w:rsidR="009335EF" w:rsidRDefault="009335EF" w:rsidP="00C8069B">
            <w:pPr>
              <w:spacing w:before="60" w:after="60"/>
              <w:jc w:val="center"/>
              <w:rPr>
                <w:rFonts w:cs="Arial"/>
                <w:szCs w:val="22"/>
              </w:rPr>
            </w:pPr>
            <w:r>
              <w:rPr>
                <w:rFonts w:cs="Arial"/>
                <w:szCs w:val="22"/>
              </w:rPr>
              <w:t>Yes</w:t>
            </w:r>
          </w:p>
        </w:tc>
        <w:tc>
          <w:tcPr>
            <w:tcW w:w="567" w:type="dxa"/>
            <w:gridSpan w:val="6"/>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14:paraId="75385F3E" w14:textId="56DE8D74" w:rsidR="009335EF" w:rsidRDefault="009335EF" w:rsidP="00C8069B">
            <w:pPr>
              <w:spacing w:before="60" w:after="60"/>
              <w:jc w:val="center"/>
              <w:rPr>
                <w:rFonts w:cs="Arial"/>
                <w:szCs w:val="22"/>
              </w:rPr>
            </w:pPr>
            <w:r>
              <w:rPr>
                <w:rFonts w:cs="Arial"/>
                <w:szCs w:val="22"/>
              </w:rPr>
              <w:fldChar w:fldCharType="begin">
                <w:ffData>
                  <w:name w:val="Check40"/>
                  <w:enabled/>
                  <w:calcOnExit w:val="0"/>
                  <w:checkBox>
                    <w:sizeAuto/>
                    <w:default w:val="0"/>
                  </w:checkBox>
                </w:ffData>
              </w:fldChar>
            </w:r>
            <w:bookmarkStart w:id="40" w:name="Check4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0"/>
          </w:p>
        </w:tc>
        <w:tc>
          <w:tcPr>
            <w:tcW w:w="531" w:type="dxa"/>
            <w:gridSpan w:val="3"/>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14:paraId="0EAAD6F2" w14:textId="21271933" w:rsidR="009335EF" w:rsidRDefault="009335EF" w:rsidP="00C8069B">
            <w:pPr>
              <w:spacing w:before="60" w:after="60"/>
              <w:jc w:val="center"/>
              <w:rPr>
                <w:rFonts w:cs="Arial"/>
                <w:szCs w:val="22"/>
              </w:rPr>
            </w:pPr>
            <w:r>
              <w:rPr>
                <w:rFonts w:cs="Arial"/>
                <w:szCs w:val="22"/>
              </w:rPr>
              <w:t>No</w:t>
            </w:r>
          </w:p>
        </w:tc>
        <w:tc>
          <w:tcPr>
            <w:tcW w:w="603" w:type="dxa"/>
            <w:gridSpan w:val="2"/>
            <w:tcBorders>
              <w:top w:val="single" w:sz="8"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14:paraId="7121E42C" w14:textId="35E353FF" w:rsidR="009335EF" w:rsidRDefault="009335EF" w:rsidP="00C8069B">
            <w:pPr>
              <w:spacing w:before="60" w:after="60"/>
              <w:jc w:val="center"/>
              <w:rPr>
                <w:rFonts w:cs="Arial"/>
                <w:szCs w:val="22"/>
              </w:rPr>
            </w:pPr>
            <w:r>
              <w:rPr>
                <w:rFonts w:cs="Arial"/>
                <w:szCs w:val="22"/>
              </w:rPr>
              <w:fldChar w:fldCharType="begin">
                <w:ffData>
                  <w:name w:val="Check41"/>
                  <w:enabled/>
                  <w:calcOnExit w:val="0"/>
                  <w:checkBox>
                    <w:sizeAuto/>
                    <w:default w:val="0"/>
                  </w:checkBox>
                </w:ffData>
              </w:fldChar>
            </w:r>
            <w:bookmarkStart w:id="41" w:name="Check4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1"/>
          </w:p>
        </w:tc>
      </w:tr>
      <w:tr w:rsidR="00C8069B" w14:paraId="0E7A93EB" w14:textId="77777777" w:rsidTr="00BC5CE7">
        <w:trPr>
          <w:trHeight w:val="204"/>
        </w:trPr>
        <w:tc>
          <w:tcPr>
            <w:tcW w:w="2127" w:type="dxa"/>
            <w:gridSpan w:val="5"/>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vAlign w:val="center"/>
          </w:tcPr>
          <w:p w14:paraId="7939B245" w14:textId="349AB667" w:rsidR="00C8069B" w:rsidRDefault="00916D30" w:rsidP="00C8069B">
            <w:pPr>
              <w:spacing w:before="60" w:after="60"/>
              <w:rPr>
                <w:rFonts w:cs="Arial"/>
                <w:szCs w:val="22"/>
              </w:rPr>
            </w:pPr>
            <w:r>
              <w:rPr>
                <w:rFonts w:cs="Arial"/>
                <w:szCs w:val="22"/>
              </w:rPr>
              <w:t>Licence number</w:t>
            </w:r>
          </w:p>
        </w:tc>
        <w:tc>
          <w:tcPr>
            <w:tcW w:w="3260" w:type="dxa"/>
            <w:gridSpan w:val="11"/>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FFFFF" w:themeFill="background1"/>
            <w:vAlign w:val="center"/>
          </w:tcPr>
          <w:p w14:paraId="3578E998" w14:textId="1FB63F66" w:rsidR="00C8069B" w:rsidRDefault="009335EF" w:rsidP="00C8069B">
            <w:pPr>
              <w:spacing w:before="60" w:after="60"/>
              <w:rPr>
                <w:rFonts w:cs="Arial"/>
                <w:szCs w:val="22"/>
              </w:rPr>
            </w:pPr>
            <w:r>
              <w:rPr>
                <w:rFonts w:cs="Arial"/>
                <w:szCs w:val="22"/>
              </w:rPr>
              <w:fldChar w:fldCharType="begin">
                <w:ffData>
                  <w:name w:val="Text16"/>
                  <w:enabled/>
                  <w:calcOnExit w:val="0"/>
                  <w:textInput/>
                </w:ffData>
              </w:fldChar>
            </w:r>
            <w:bookmarkStart w:id="42" w:name="Text1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2"/>
          </w:p>
        </w:tc>
        <w:tc>
          <w:tcPr>
            <w:tcW w:w="1843" w:type="dxa"/>
            <w:gridSpan w:val="7"/>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vAlign w:val="center"/>
          </w:tcPr>
          <w:p w14:paraId="7AA62EAD" w14:textId="6D630B45" w:rsidR="00C8069B" w:rsidRDefault="00916D30" w:rsidP="00C8069B">
            <w:pPr>
              <w:spacing w:before="60" w:after="60"/>
              <w:rPr>
                <w:rFonts w:cs="Arial"/>
                <w:szCs w:val="22"/>
              </w:rPr>
            </w:pPr>
            <w:r>
              <w:rPr>
                <w:rFonts w:cs="Arial"/>
                <w:szCs w:val="22"/>
              </w:rPr>
              <w:t>Expiry date</w:t>
            </w:r>
          </w:p>
        </w:tc>
        <w:tc>
          <w:tcPr>
            <w:tcW w:w="3544" w:type="dxa"/>
            <w:gridSpan w:val="21"/>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vAlign w:val="center"/>
          </w:tcPr>
          <w:p w14:paraId="2A35A91F" w14:textId="73FD68C8" w:rsidR="00C8069B" w:rsidRPr="003D7097" w:rsidRDefault="009335EF" w:rsidP="00C8069B">
            <w:pPr>
              <w:spacing w:before="60" w:after="60"/>
              <w:rPr>
                <w:rFonts w:cs="Arial"/>
                <w:szCs w:val="22"/>
              </w:rPr>
            </w:pPr>
            <w:r>
              <w:rPr>
                <w:rFonts w:cs="Arial"/>
                <w:szCs w:val="22"/>
              </w:rPr>
              <w:fldChar w:fldCharType="begin">
                <w:ffData>
                  <w:name w:val="Text17"/>
                  <w:enabled/>
                  <w:calcOnExit w:val="0"/>
                  <w:textInput/>
                </w:ffData>
              </w:fldChar>
            </w:r>
            <w:bookmarkStart w:id="43" w:name="Text1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3"/>
          </w:p>
        </w:tc>
      </w:tr>
      <w:tr w:rsidR="00C8069B" w14:paraId="57F173FB" w14:textId="77777777" w:rsidTr="00BC5CE7">
        <w:trPr>
          <w:trHeight w:val="204"/>
        </w:trPr>
        <w:tc>
          <w:tcPr>
            <w:tcW w:w="10774" w:type="dxa"/>
            <w:gridSpan w:val="44"/>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14:paraId="722386A6" w14:textId="4E14B83C" w:rsidR="00C8069B" w:rsidRPr="00CE4F6D" w:rsidRDefault="00C8069B" w:rsidP="00C8069B">
            <w:pPr>
              <w:pStyle w:val="ListParagraph"/>
              <w:keepNext/>
              <w:numPr>
                <w:ilvl w:val="0"/>
                <w:numId w:val="11"/>
              </w:numPr>
              <w:spacing w:before="60" w:after="60"/>
              <w:ind w:left="314"/>
              <w:rPr>
                <w:rFonts w:cs="Arial"/>
                <w:b/>
                <w:szCs w:val="22"/>
              </w:rPr>
            </w:pPr>
            <w:r>
              <w:rPr>
                <w:rFonts w:cs="Arial"/>
                <w:b/>
                <w:szCs w:val="22"/>
              </w:rPr>
              <w:t>Interstate licence/Registration details</w:t>
            </w:r>
          </w:p>
        </w:tc>
      </w:tr>
      <w:tr w:rsidR="00C8069B" w14:paraId="719CDE45" w14:textId="77777777" w:rsidTr="00BC5CE7">
        <w:trPr>
          <w:trHeight w:val="204"/>
        </w:trPr>
        <w:tc>
          <w:tcPr>
            <w:tcW w:w="10774" w:type="dxa"/>
            <w:gridSpan w:val="44"/>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14:paraId="35B81225" w14:textId="2B614881" w:rsidR="00C8069B" w:rsidRDefault="00C8069B" w:rsidP="00DE72DE">
            <w:pPr>
              <w:keepNext/>
              <w:spacing w:before="60" w:after="60"/>
              <w:rPr>
                <w:rFonts w:cs="Arial"/>
                <w:szCs w:val="22"/>
              </w:rPr>
            </w:pPr>
            <w:r>
              <w:rPr>
                <w:rFonts w:cs="Arial"/>
                <w:szCs w:val="22"/>
              </w:rPr>
              <w:t xml:space="preserve">Provide details </w:t>
            </w:r>
            <w:r w:rsidR="00DE72DE">
              <w:rPr>
                <w:rFonts w:cs="Arial"/>
                <w:szCs w:val="22"/>
              </w:rPr>
              <w:t xml:space="preserve">of </w:t>
            </w:r>
            <w:r w:rsidRPr="00DE72DE">
              <w:rPr>
                <w:rFonts w:cs="Arial"/>
                <w:b/>
                <w:szCs w:val="22"/>
                <w:u w:val="single"/>
              </w:rPr>
              <w:t>all</w:t>
            </w:r>
            <w:r w:rsidR="00DE72DE">
              <w:rPr>
                <w:rFonts w:cs="Arial"/>
                <w:szCs w:val="22"/>
              </w:rPr>
              <w:t xml:space="preserve"> </w:t>
            </w:r>
            <w:r w:rsidR="00F710E5">
              <w:rPr>
                <w:rFonts w:cs="Arial"/>
                <w:szCs w:val="22"/>
              </w:rPr>
              <w:t xml:space="preserve">electrical </w:t>
            </w:r>
            <w:r w:rsidR="00DE72DE">
              <w:rPr>
                <w:rFonts w:cs="Arial"/>
                <w:szCs w:val="22"/>
              </w:rPr>
              <w:t xml:space="preserve">licences or </w:t>
            </w:r>
            <w:r>
              <w:rPr>
                <w:rFonts w:cs="Arial"/>
                <w:szCs w:val="22"/>
              </w:rPr>
              <w:t>registrations you hold in Australia or New Zealand</w:t>
            </w:r>
            <w:r w:rsidR="00DE72DE">
              <w:rPr>
                <w:rFonts w:cs="Arial"/>
                <w:szCs w:val="22"/>
              </w:rPr>
              <w:t xml:space="preserve"> below</w:t>
            </w:r>
            <w:r>
              <w:rPr>
                <w:rFonts w:cs="Arial"/>
                <w:szCs w:val="22"/>
              </w:rPr>
              <w:t xml:space="preserve">. </w:t>
            </w:r>
          </w:p>
        </w:tc>
      </w:tr>
      <w:tr w:rsidR="00C8069B" w14:paraId="0BA17C14" w14:textId="77777777" w:rsidTr="00BC5CE7">
        <w:trPr>
          <w:trHeight w:val="204"/>
        </w:trPr>
        <w:tc>
          <w:tcPr>
            <w:tcW w:w="1418"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1D6250A" w14:textId="25F3266E" w:rsidR="00C8069B" w:rsidRDefault="00C8069B" w:rsidP="00C8069B">
            <w:pPr>
              <w:keepNext/>
              <w:spacing w:before="60" w:after="60"/>
              <w:jc w:val="center"/>
              <w:rPr>
                <w:rFonts w:cs="Arial"/>
                <w:szCs w:val="22"/>
              </w:rPr>
            </w:pPr>
            <w:r>
              <w:rPr>
                <w:spacing w:val="-3"/>
              </w:rPr>
              <w:t>State issued</w:t>
            </w:r>
          </w:p>
        </w:tc>
        <w:tc>
          <w:tcPr>
            <w:tcW w:w="269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3C3E9BA" w14:textId="77777777" w:rsidR="00C8069B" w:rsidRDefault="00C8069B" w:rsidP="00C8069B">
            <w:pPr>
              <w:keepNext/>
              <w:spacing w:before="60" w:after="60"/>
              <w:jc w:val="center"/>
              <w:rPr>
                <w:rFonts w:cs="Arial"/>
                <w:szCs w:val="22"/>
              </w:rPr>
            </w:pPr>
            <w:r>
              <w:rPr>
                <w:rFonts w:cs="Arial"/>
                <w:szCs w:val="22"/>
              </w:rPr>
              <w:t>Licence number</w:t>
            </w:r>
          </w:p>
        </w:tc>
        <w:tc>
          <w:tcPr>
            <w:tcW w:w="3686"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F5794C0" w14:textId="2439F048" w:rsidR="00C8069B" w:rsidRDefault="00C8069B" w:rsidP="00C8069B">
            <w:pPr>
              <w:keepNext/>
              <w:spacing w:before="60" w:after="60"/>
              <w:jc w:val="center"/>
              <w:rPr>
                <w:rFonts w:cs="Arial"/>
                <w:szCs w:val="22"/>
              </w:rPr>
            </w:pPr>
            <w:r>
              <w:rPr>
                <w:rFonts w:cs="Arial"/>
                <w:szCs w:val="22"/>
              </w:rPr>
              <w:t>Licence type</w:t>
            </w:r>
          </w:p>
        </w:tc>
        <w:tc>
          <w:tcPr>
            <w:tcW w:w="1417"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9F9CA48" w14:textId="0ED1D062" w:rsidR="00C8069B" w:rsidRDefault="00C8069B" w:rsidP="00C8069B">
            <w:pPr>
              <w:keepNext/>
              <w:spacing w:before="60" w:after="60"/>
              <w:jc w:val="center"/>
              <w:rPr>
                <w:rFonts w:cs="Arial"/>
                <w:szCs w:val="22"/>
              </w:rPr>
            </w:pPr>
            <w:r>
              <w:rPr>
                <w:rFonts w:cs="Arial"/>
                <w:szCs w:val="22"/>
              </w:rPr>
              <w:t>Issue date</w:t>
            </w:r>
          </w:p>
        </w:tc>
        <w:tc>
          <w:tcPr>
            <w:tcW w:w="1560"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14:paraId="1530C926" w14:textId="2B6E79B3" w:rsidR="00C8069B" w:rsidRDefault="00C8069B" w:rsidP="00C8069B">
            <w:pPr>
              <w:keepNext/>
              <w:spacing w:before="60" w:after="60"/>
              <w:jc w:val="center"/>
              <w:rPr>
                <w:rFonts w:cs="Arial"/>
                <w:szCs w:val="22"/>
              </w:rPr>
            </w:pPr>
            <w:r>
              <w:rPr>
                <w:rFonts w:cs="Arial"/>
                <w:szCs w:val="22"/>
              </w:rPr>
              <w:t>Expiry date</w:t>
            </w:r>
          </w:p>
        </w:tc>
      </w:tr>
      <w:tr w:rsidR="00C8069B" w14:paraId="4AB4593C" w14:textId="77777777" w:rsidTr="00BC5CE7">
        <w:trPr>
          <w:trHeight w:val="204"/>
        </w:trPr>
        <w:tc>
          <w:tcPr>
            <w:tcW w:w="1418"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D5FA6C" w14:textId="1668A486" w:rsidR="00C8069B" w:rsidRDefault="009335EF" w:rsidP="00C8069B">
            <w:pPr>
              <w:keepNext/>
              <w:spacing w:before="60" w:after="60"/>
              <w:jc w:val="both"/>
              <w:rPr>
                <w:spacing w:val="-3"/>
              </w:rPr>
            </w:pPr>
            <w:r>
              <w:rPr>
                <w:spacing w:val="-3"/>
              </w:rPr>
              <w:fldChar w:fldCharType="begin">
                <w:ffData>
                  <w:name w:val="Text18"/>
                  <w:enabled/>
                  <w:calcOnExit w:val="0"/>
                  <w:textInput/>
                </w:ffData>
              </w:fldChar>
            </w:r>
            <w:bookmarkStart w:id="44" w:name="Text18"/>
            <w:r>
              <w:rPr>
                <w:spacing w:val="-3"/>
              </w:rPr>
              <w:instrText xml:space="preserve"> FORMTEXT </w:instrText>
            </w:r>
            <w:r>
              <w:rPr>
                <w:spacing w:val="-3"/>
              </w:rPr>
            </w:r>
            <w:r>
              <w:rPr>
                <w:spacing w:val="-3"/>
              </w:rPr>
              <w:fldChar w:fldCharType="separate"/>
            </w:r>
            <w:r>
              <w:rPr>
                <w:noProof/>
                <w:spacing w:val="-3"/>
              </w:rPr>
              <w:t> </w:t>
            </w:r>
            <w:r>
              <w:rPr>
                <w:noProof/>
                <w:spacing w:val="-3"/>
              </w:rPr>
              <w:t> </w:t>
            </w:r>
            <w:r>
              <w:rPr>
                <w:noProof/>
                <w:spacing w:val="-3"/>
              </w:rPr>
              <w:t> </w:t>
            </w:r>
            <w:r>
              <w:rPr>
                <w:noProof/>
                <w:spacing w:val="-3"/>
              </w:rPr>
              <w:t> </w:t>
            </w:r>
            <w:r>
              <w:rPr>
                <w:noProof/>
                <w:spacing w:val="-3"/>
              </w:rPr>
              <w:t> </w:t>
            </w:r>
            <w:r>
              <w:rPr>
                <w:spacing w:val="-3"/>
              </w:rPr>
              <w:fldChar w:fldCharType="end"/>
            </w:r>
            <w:bookmarkEnd w:id="44"/>
          </w:p>
        </w:tc>
        <w:tc>
          <w:tcPr>
            <w:tcW w:w="269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8C30A3E" w14:textId="74572F00" w:rsidR="00C8069B" w:rsidRDefault="009335EF" w:rsidP="00C8069B">
            <w:pPr>
              <w:keepNext/>
              <w:spacing w:before="60" w:after="60"/>
              <w:jc w:val="both"/>
              <w:rPr>
                <w:rFonts w:cs="Arial"/>
                <w:szCs w:val="22"/>
              </w:rPr>
            </w:pPr>
            <w:r>
              <w:rPr>
                <w:rFonts w:cs="Arial"/>
                <w:szCs w:val="22"/>
              </w:rPr>
              <w:fldChar w:fldCharType="begin">
                <w:ffData>
                  <w:name w:val="Text23"/>
                  <w:enabled/>
                  <w:calcOnExit w:val="0"/>
                  <w:textInput/>
                </w:ffData>
              </w:fldChar>
            </w:r>
            <w:bookmarkStart w:id="45" w:name="Text2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5"/>
          </w:p>
        </w:tc>
        <w:tc>
          <w:tcPr>
            <w:tcW w:w="3686"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F4E92A" w14:textId="2F470748" w:rsidR="00C8069B" w:rsidRDefault="009335EF" w:rsidP="00C8069B">
            <w:pPr>
              <w:keepNext/>
              <w:spacing w:before="60" w:after="60"/>
              <w:jc w:val="both"/>
              <w:rPr>
                <w:rFonts w:cs="Arial"/>
                <w:szCs w:val="22"/>
              </w:rPr>
            </w:pPr>
            <w:r>
              <w:rPr>
                <w:rFonts w:cs="Arial"/>
                <w:szCs w:val="22"/>
              </w:rPr>
              <w:fldChar w:fldCharType="begin">
                <w:ffData>
                  <w:name w:val="Text28"/>
                  <w:enabled/>
                  <w:calcOnExit w:val="0"/>
                  <w:textInput/>
                </w:ffData>
              </w:fldChar>
            </w:r>
            <w:bookmarkStart w:id="46" w:name="Text2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6"/>
          </w:p>
        </w:tc>
        <w:tc>
          <w:tcPr>
            <w:tcW w:w="1417"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3FAF2FB" w14:textId="31891ACB" w:rsidR="00C8069B" w:rsidRDefault="009335EF" w:rsidP="00C8069B">
            <w:pPr>
              <w:keepNext/>
              <w:spacing w:before="60" w:after="60"/>
              <w:jc w:val="both"/>
              <w:rPr>
                <w:rFonts w:cs="Arial"/>
                <w:szCs w:val="22"/>
              </w:rPr>
            </w:pPr>
            <w:r>
              <w:rPr>
                <w:rFonts w:cs="Arial"/>
                <w:szCs w:val="22"/>
              </w:rPr>
              <w:fldChar w:fldCharType="begin">
                <w:ffData>
                  <w:name w:val="Text33"/>
                  <w:enabled/>
                  <w:calcOnExit w:val="0"/>
                  <w:textInput/>
                </w:ffData>
              </w:fldChar>
            </w:r>
            <w:bookmarkStart w:id="47" w:name="Text3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7"/>
          </w:p>
        </w:tc>
        <w:tc>
          <w:tcPr>
            <w:tcW w:w="1560"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63A1A142" w14:textId="0AF293FE" w:rsidR="00C8069B" w:rsidRDefault="009335EF" w:rsidP="00C8069B">
            <w:pPr>
              <w:keepNext/>
              <w:spacing w:before="60" w:after="60"/>
              <w:jc w:val="both"/>
              <w:rPr>
                <w:rFonts w:cs="Arial"/>
                <w:szCs w:val="22"/>
              </w:rPr>
            </w:pPr>
            <w:r>
              <w:rPr>
                <w:rFonts w:cs="Arial"/>
                <w:szCs w:val="22"/>
              </w:rPr>
              <w:fldChar w:fldCharType="begin">
                <w:ffData>
                  <w:name w:val="Text38"/>
                  <w:enabled/>
                  <w:calcOnExit w:val="0"/>
                  <w:textInput/>
                </w:ffData>
              </w:fldChar>
            </w:r>
            <w:bookmarkStart w:id="48" w:name="Text3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8"/>
          </w:p>
        </w:tc>
      </w:tr>
      <w:tr w:rsidR="00C8069B" w14:paraId="2A655F05" w14:textId="77777777" w:rsidTr="00BC5CE7">
        <w:trPr>
          <w:trHeight w:val="204"/>
        </w:trPr>
        <w:tc>
          <w:tcPr>
            <w:tcW w:w="1418"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A23D06" w14:textId="24F6EA8D" w:rsidR="00C8069B" w:rsidRDefault="009335EF" w:rsidP="00C8069B">
            <w:pPr>
              <w:keepNext/>
              <w:spacing w:before="60" w:after="60"/>
              <w:jc w:val="both"/>
              <w:rPr>
                <w:spacing w:val="-3"/>
              </w:rPr>
            </w:pPr>
            <w:r>
              <w:rPr>
                <w:spacing w:val="-3"/>
              </w:rPr>
              <w:fldChar w:fldCharType="begin">
                <w:ffData>
                  <w:name w:val="Text19"/>
                  <w:enabled/>
                  <w:calcOnExit w:val="0"/>
                  <w:textInput/>
                </w:ffData>
              </w:fldChar>
            </w:r>
            <w:bookmarkStart w:id="49" w:name="Text19"/>
            <w:r>
              <w:rPr>
                <w:spacing w:val="-3"/>
              </w:rPr>
              <w:instrText xml:space="preserve"> FORMTEXT </w:instrText>
            </w:r>
            <w:r>
              <w:rPr>
                <w:spacing w:val="-3"/>
              </w:rPr>
            </w:r>
            <w:r>
              <w:rPr>
                <w:spacing w:val="-3"/>
              </w:rPr>
              <w:fldChar w:fldCharType="separate"/>
            </w:r>
            <w:r>
              <w:rPr>
                <w:noProof/>
                <w:spacing w:val="-3"/>
              </w:rPr>
              <w:t> </w:t>
            </w:r>
            <w:r>
              <w:rPr>
                <w:noProof/>
                <w:spacing w:val="-3"/>
              </w:rPr>
              <w:t> </w:t>
            </w:r>
            <w:r>
              <w:rPr>
                <w:noProof/>
                <w:spacing w:val="-3"/>
              </w:rPr>
              <w:t> </w:t>
            </w:r>
            <w:r>
              <w:rPr>
                <w:noProof/>
                <w:spacing w:val="-3"/>
              </w:rPr>
              <w:t> </w:t>
            </w:r>
            <w:r>
              <w:rPr>
                <w:noProof/>
                <w:spacing w:val="-3"/>
              </w:rPr>
              <w:t> </w:t>
            </w:r>
            <w:r>
              <w:rPr>
                <w:spacing w:val="-3"/>
              </w:rPr>
              <w:fldChar w:fldCharType="end"/>
            </w:r>
            <w:bookmarkEnd w:id="49"/>
          </w:p>
        </w:tc>
        <w:tc>
          <w:tcPr>
            <w:tcW w:w="269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746EDF9" w14:textId="14EA11C5" w:rsidR="00C8069B" w:rsidRDefault="009335EF" w:rsidP="00C8069B">
            <w:pPr>
              <w:spacing w:before="60" w:after="60"/>
              <w:jc w:val="both"/>
              <w:rPr>
                <w:rFonts w:cs="Arial"/>
                <w:szCs w:val="22"/>
              </w:rPr>
            </w:pPr>
            <w:r>
              <w:rPr>
                <w:rFonts w:cs="Arial"/>
                <w:szCs w:val="22"/>
              </w:rPr>
              <w:fldChar w:fldCharType="begin">
                <w:ffData>
                  <w:name w:val="Text24"/>
                  <w:enabled/>
                  <w:calcOnExit w:val="0"/>
                  <w:textInput/>
                </w:ffData>
              </w:fldChar>
            </w:r>
            <w:bookmarkStart w:id="50" w:name="Text2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0"/>
          </w:p>
        </w:tc>
        <w:tc>
          <w:tcPr>
            <w:tcW w:w="3686"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0BE8DF" w14:textId="31BCDF49" w:rsidR="00C8069B" w:rsidRDefault="009335EF" w:rsidP="00C8069B">
            <w:pPr>
              <w:spacing w:before="60" w:after="60"/>
              <w:jc w:val="both"/>
              <w:rPr>
                <w:rFonts w:cs="Arial"/>
                <w:szCs w:val="22"/>
              </w:rPr>
            </w:pPr>
            <w:r>
              <w:rPr>
                <w:rFonts w:cs="Arial"/>
                <w:szCs w:val="22"/>
              </w:rPr>
              <w:fldChar w:fldCharType="begin">
                <w:ffData>
                  <w:name w:val="Text29"/>
                  <w:enabled/>
                  <w:calcOnExit w:val="0"/>
                  <w:textInput/>
                </w:ffData>
              </w:fldChar>
            </w:r>
            <w:bookmarkStart w:id="51" w:name="Text2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1"/>
          </w:p>
        </w:tc>
        <w:tc>
          <w:tcPr>
            <w:tcW w:w="1417"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1FC3AEF" w14:textId="36FC1024" w:rsidR="00C8069B" w:rsidRDefault="009335EF" w:rsidP="00C8069B">
            <w:pPr>
              <w:spacing w:before="60" w:after="60"/>
              <w:jc w:val="both"/>
              <w:rPr>
                <w:rFonts w:cs="Arial"/>
                <w:szCs w:val="22"/>
              </w:rPr>
            </w:pPr>
            <w:r>
              <w:rPr>
                <w:rFonts w:cs="Arial"/>
                <w:szCs w:val="22"/>
              </w:rPr>
              <w:fldChar w:fldCharType="begin">
                <w:ffData>
                  <w:name w:val="Text34"/>
                  <w:enabled/>
                  <w:calcOnExit w:val="0"/>
                  <w:textInput/>
                </w:ffData>
              </w:fldChar>
            </w:r>
            <w:bookmarkStart w:id="52" w:name="Text3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2"/>
          </w:p>
        </w:tc>
        <w:tc>
          <w:tcPr>
            <w:tcW w:w="1560"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60F176BF" w14:textId="70A02E66" w:rsidR="00C8069B" w:rsidRDefault="009335EF" w:rsidP="00C8069B">
            <w:pPr>
              <w:spacing w:before="60" w:after="60"/>
              <w:jc w:val="both"/>
              <w:rPr>
                <w:rFonts w:cs="Arial"/>
                <w:szCs w:val="22"/>
              </w:rPr>
            </w:pPr>
            <w:r>
              <w:rPr>
                <w:rFonts w:cs="Arial"/>
                <w:szCs w:val="22"/>
              </w:rPr>
              <w:fldChar w:fldCharType="begin">
                <w:ffData>
                  <w:name w:val="Text39"/>
                  <w:enabled/>
                  <w:calcOnExit w:val="0"/>
                  <w:textInput/>
                </w:ffData>
              </w:fldChar>
            </w:r>
            <w:bookmarkStart w:id="53" w:name="Text3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3"/>
          </w:p>
        </w:tc>
      </w:tr>
      <w:tr w:rsidR="00C8069B" w14:paraId="3B7FA221" w14:textId="77777777" w:rsidTr="00BC5CE7">
        <w:trPr>
          <w:trHeight w:val="204"/>
        </w:trPr>
        <w:tc>
          <w:tcPr>
            <w:tcW w:w="1418"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7A7199" w14:textId="34C2FBFD" w:rsidR="00C8069B" w:rsidRDefault="009335EF" w:rsidP="00C8069B">
            <w:pPr>
              <w:spacing w:before="60" w:after="60"/>
              <w:jc w:val="both"/>
              <w:rPr>
                <w:spacing w:val="-3"/>
              </w:rPr>
            </w:pPr>
            <w:r>
              <w:rPr>
                <w:spacing w:val="-3"/>
              </w:rPr>
              <w:fldChar w:fldCharType="begin">
                <w:ffData>
                  <w:name w:val="Text20"/>
                  <w:enabled/>
                  <w:calcOnExit w:val="0"/>
                  <w:textInput/>
                </w:ffData>
              </w:fldChar>
            </w:r>
            <w:bookmarkStart w:id="54" w:name="Text20"/>
            <w:r>
              <w:rPr>
                <w:spacing w:val="-3"/>
              </w:rPr>
              <w:instrText xml:space="preserve"> FORMTEXT </w:instrText>
            </w:r>
            <w:r>
              <w:rPr>
                <w:spacing w:val="-3"/>
              </w:rPr>
            </w:r>
            <w:r>
              <w:rPr>
                <w:spacing w:val="-3"/>
              </w:rPr>
              <w:fldChar w:fldCharType="separate"/>
            </w:r>
            <w:r>
              <w:rPr>
                <w:noProof/>
                <w:spacing w:val="-3"/>
              </w:rPr>
              <w:t> </w:t>
            </w:r>
            <w:r>
              <w:rPr>
                <w:noProof/>
                <w:spacing w:val="-3"/>
              </w:rPr>
              <w:t> </w:t>
            </w:r>
            <w:r>
              <w:rPr>
                <w:noProof/>
                <w:spacing w:val="-3"/>
              </w:rPr>
              <w:t> </w:t>
            </w:r>
            <w:r>
              <w:rPr>
                <w:noProof/>
                <w:spacing w:val="-3"/>
              </w:rPr>
              <w:t> </w:t>
            </w:r>
            <w:r>
              <w:rPr>
                <w:noProof/>
                <w:spacing w:val="-3"/>
              </w:rPr>
              <w:t> </w:t>
            </w:r>
            <w:r>
              <w:rPr>
                <w:spacing w:val="-3"/>
              </w:rPr>
              <w:fldChar w:fldCharType="end"/>
            </w:r>
            <w:bookmarkEnd w:id="54"/>
          </w:p>
        </w:tc>
        <w:tc>
          <w:tcPr>
            <w:tcW w:w="269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7D4BD69" w14:textId="030D2E1E" w:rsidR="00C8069B" w:rsidRDefault="009335EF" w:rsidP="00C8069B">
            <w:pPr>
              <w:spacing w:before="60" w:after="60"/>
              <w:jc w:val="both"/>
              <w:rPr>
                <w:rFonts w:cs="Arial"/>
                <w:szCs w:val="22"/>
              </w:rPr>
            </w:pPr>
            <w:r>
              <w:rPr>
                <w:rFonts w:cs="Arial"/>
                <w:szCs w:val="22"/>
              </w:rPr>
              <w:fldChar w:fldCharType="begin">
                <w:ffData>
                  <w:name w:val="Text25"/>
                  <w:enabled/>
                  <w:calcOnExit w:val="0"/>
                  <w:textInput/>
                </w:ffData>
              </w:fldChar>
            </w:r>
            <w:bookmarkStart w:id="55" w:name="Text2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5"/>
          </w:p>
        </w:tc>
        <w:tc>
          <w:tcPr>
            <w:tcW w:w="3686"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A64CEB9" w14:textId="19A7230A" w:rsidR="00C8069B" w:rsidRDefault="009335EF" w:rsidP="00C8069B">
            <w:pPr>
              <w:spacing w:before="60" w:after="60"/>
              <w:jc w:val="both"/>
              <w:rPr>
                <w:rFonts w:cs="Arial"/>
                <w:szCs w:val="22"/>
              </w:rPr>
            </w:pPr>
            <w:r>
              <w:rPr>
                <w:rFonts w:cs="Arial"/>
                <w:szCs w:val="22"/>
              </w:rPr>
              <w:fldChar w:fldCharType="begin">
                <w:ffData>
                  <w:name w:val="Text30"/>
                  <w:enabled/>
                  <w:calcOnExit w:val="0"/>
                  <w:textInput/>
                </w:ffData>
              </w:fldChar>
            </w:r>
            <w:bookmarkStart w:id="56" w:name="Text3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6"/>
          </w:p>
        </w:tc>
        <w:tc>
          <w:tcPr>
            <w:tcW w:w="1417"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17EECF" w14:textId="387171AF" w:rsidR="00C8069B" w:rsidRDefault="009335EF" w:rsidP="00C8069B">
            <w:pPr>
              <w:spacing w:before="60" w:after="60"/>
              <w:jc w:val="both"/>
              <w:rPr>
                <w:rFonts w:cs="Arial"/>
                <w:szCs w:val="22"/>
              </w:rPr>
            </w:pPr>
            <w:r>
              <w:rPr>
                <w:rFonts w:cs="Arial"/>
                <w:szCs w:val="22"/>
              </w:rPr>
              <w:fldChar w:fldCharType="begin">
                <w:ffData>
                  <w:name w:val="Text35"/>
                  <w:enabled/>
                  <w:calcOnExit w:val="0"/>
                  <w:textInput/>
                </w:ffData>
              </w:fldChar>
            </w:r>
            <w:bookmarkStart w:id="57" w:name="Text3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7"/>
          </w:p>
        </w:tc>
        <w:tc>
          <w:tcPr>
            <w:tcW w:w="1560"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085B8EBD" w14:textId="55ADBBC9" w:rsidR="00C8069B" w:rsidRDefault="009335EF" w:rsidP="00C8069B">
            <w:pPr>
              <w:spacing w:before="60" w:after="60"/>
              <w:jc w:val="both"/>
              <w:rPr>
                <w:rFonts w:cs="Arial"/>
                <w:szCs w:val="22"/>
              </w:rPr>
            </w:pPr>
            <w:r>
              <w:rPr>
                <w:rFonts w:cs="Arial"/>
                <w:szCs w:val="22"/>
              </w:rPr>
              <w:fldChar w:fldCharType="begin">
                <w:ffData>
                  <w:name w:val="Text40"/>
                  <w:enabled/>
                  <w:calcOnExit w:val="0"/>
                  <w:textInput/>
                </w:ffData>
              </w:fldChar>
            </w:r>
            <w:bookmarkStart w:id="58" w:name="Text4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8"/>
          </w:p>
        </w:tc>
      </w:tr>
      <w:tr w:rsidR="00C8069B" w14:paraId="1A59190F" w14:textId="77777777" w:rsidTr="00BC5CE7">
        <w:trPr>
          <w:trHeight w:val="204"/>
        </w:trPr>
        <w:tc>
          <w:tcPr>
            <w:tcW w:w="1418"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A1695CB" w14:textId="11C1B33E" w:rsidR="00C8069B" w:rsidRDefault="009335EF" w:rsidP="00C8069B">
            <w:pPr>
              <w:spacing w:before="60" w:after="60"/>
              <w:jc w:val="both"/>
              <w:rPr>
                <w:spacing w:val="-3"/>
              </w:rPr>
            </w:pPr>
            <w:r>
              <w:rPr>
                <w:spacing w:val="-3"/>
              </w:rPr>
              <w:fldChar w:fldCharType="begin">
                <w:ffData>
                  <w:name w:val="Text21"/>
                  <w:enabled/>
                  <w:calcOnExit w:val="0"/>
                  <w:textInput/>
                </w:ffData>
              </w:fldChar>
            </w:r>
            <w:bookmarkStart w:id="59" w:name="Text21"/>
            <w:r>
              <w:rPr>
                <w:spacing w:val="-3"/>
              </w:rPr>
              <w:instrText xml:space="preserve"> FORMTEXT </w:instrText>
            </w:r>
            <w:r>
              <w:rPr>
                <w:spacing w:val="-3"/>
              </w:rPr>
            </w:r>
            <w:r>
              <w:rPr>
                <w:spacing w:val="-3"/>
              </w:rPr>
              <w:fldChar w:fldCharType="separate"/>
            </w:r>
            <w:r>
              <w:rPr>
                <w:noProof/>
                <w:spacing w:val="-3"/>
              </w:rPr>
              <w:t> </w:t>
            </w:r>
            <w:r>
              <w:rPr>
                <w:noProof/>
                <w:spacing w:val="-3"/>
              </w:rPr>
              <w:t> </w:t>
            </w:r>
            <w:r>
              <w:rPr>
                <w:noProof/>
                <w:spacing w:val="-3"/>
              </w:rPr>
              <w:t> </w:t>
            </w:r>
            <w:r>
              <w:rPr>
                <w:noProof/>
                <w:spacing w:val="-3"/>
              </w:rPr>
              <w:t> </w:t>
            </w:r>
            <w:r>
              <w:rPr>
                <w:noProof/>
                <w:spacing w:val="-3"/>
              </w:rPr>
              <w:t> </w:t>
            </w:r>
            <w:r>
              <w:rPr>
                <w:spacing w:val="-3"/>
              </w:rPr>
              <w:fldChar w:fldCharType="end"/>
            </w:r>
            <w:bookmarkEnd w:id="59"/>
          </w:p>
        </w:tc>
        <w:tc>
          <w:tcPr>
            <w:tcW w:w="269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F6006F" w14:textId="567EC96F" w:rsidR="00C8069B" w:rsidRDefault="009335EF" w:rsidP="00C8069B">
            <w:pPr>
              <w:spacing w:before="60" w:after="60"/>
              <w:jc w:val="both"/>
              <w:rPr>
                <w:rFonts w:cs="Arial"/>
                <w:szCs w:val="22"/>
              </w:rPr>
            </w:pPr>
            <w:r>
              <w:rPr>
                <w:rFonts w:cs="Arial"/>
                <w:szCs w:val="22"/>
              </w:rPr>
              <w:fldChar w:fldCharType="begin">
                <w:ffData>
                  <w:name w:val="Text26"/>
                  <w:enabled/>
                  <w:calcOnExit w:val="0"/>
                  <w:textInput/>
                </w:ffData>
              </w:fldChar>
            </w:r>
            <w:bookmarkStart w:id="60" w:name="Text2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0"/>
          </w:p>
        </w:tc>
        <w:tc>
          <w:tcPr>
            <w:tcW w:w="3686"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7D4DA3" w14:textId="28ECD514" w:rsidR="00C8069B" w:rsidRDefault="009335EF" w:rsidP="00C8069B">
            <w:pPr>
              <w:spacing w:before="60" w:after="60"/>
              <w:jc w:val="both"/>
              <w:rPr>
                <w:rFonts w:cs="Arial"/>
                <w:szCs w:val="22"/>
              </w:rPr>
            </w:pPr>
            <w:r>
              <w:rPr>
                <w:rFonts w:cs="Arial"/>
                <w:szCs w:val="22"/>
              </w:rPr>
              <w:fldChar w:fldCharType="begin">
                <w:ffData>
                  <w:name w:val="Text31"/>
                  <w:enabled/>
                  <w:calcOnExit w:val="0"/>
                  <w:textInput/>
                </w:ffData>
              </w:fldChar>
            </w:r>
            <w:bookmarkStart w:id="61" w:name="Text3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1"/>
          </w:p>
        </w:tc>
        <w:tc>
          <w:tcPr>
            <w:tcW w:w="1417"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5603310" w14:textId="35B7668F" w:rsidR="00C8069B" w:rsidRDefault="009335EF" w:rsidP="00C8069B">
            <w:pPr>
              <w:spacing w:before="60" w:after="60"/>
              <w:jc w:val="both"/>
              <w:rPr>
                <w:rFonts w:cs="Arial"/>
                <w:szCs w:val="22"/>
              </w:rPr>
            </w:pPr>
            <w:r>
              <w:rPr>
                <w:rFonts w:cs="Arial"/>
                <w:szCs w:val="22"/>
              </w:rPr>
              <w:fldChar w:fldCharType="begin">
                <w:ffData>
                  <w:name w:val="Text36"/>
                  <w:enabled/>
                  <w:calcOnExit w:val="0"/>
                  <w:textInput/>
                </w:ffData>
              </w:fldChar>
            </w:r>
            <w:bookmarkStart w:id="62" w:name="Text3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2"/>
          </w:p>
        </w:tc>
        <w:tc>
          <w:tcPr>
            <w:tcW w:w="1560"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5518253B" w14:textId="122F8050" w:rsidR="00C8069B" w:rsidRDefault="009335EF" w:rsidP="00C8069B">
            <w:pPr>
              <w:spacing w:before="60" w:after="60"/>
              <w:jc w:val="both"/>
              <w:rPr>
                <w:rFonts w:cs="Arial"/>
                <w:szCs w:val="22"/>
              </w:rPr>
            </w:pPr>
            <w:r>
              <w:rPr>
                <w:rFonts w:cs="Arial"/>
                <w:szCs w:val="22"/>
              </w:rPr>
              <w:fldChar w:fldCharType="begin">
                <w:ffData>
                  <w:name w:val="Text41"/>
                  <w:enabled/>
                  <w:calcOnExit w:val="0"/>
                  <w:textInput/>
                </w:ffData>
              </w:fldChar>
            </w:r>
            <w:bookmarkStart w:id="63" w:name="Text4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3"/>
          </w:p>
        </w:tc>
      </w:tr>
      <w:tr w:rsidR="00C8069B" w14:paraId="0E77487A" w14:textId="77777777" w:rsidTr="00BC5CE7">
        <w:trPr>
          <w:trHeight w:val="204"/>
        </w:trPr>
        <w:tc>
          <w:tcPr>
            <w:tcW w:w="1418"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B84C664" w14:textId="1775231D" w:rsidR="00C8069B" w:rsidRDefault="009335EF" w:rsidP="00C8069B">
            <w:pPr>
              <w:spacing w:before="60" w:after="60"/>
              <w:jc w:val="both"/>
              <w:rPr>
                <w:spacing w:val="-3"/>
              </w:rPr>
            </w:pPr>
            <w:r>
              <w:rPr>
                <w:spacing w:val="-3"/>
              </w:rPr>
              <w:fldChar w:fldCharType="begin">
                <w:ffData>
                  <w:name w:val="Text22"/>
                  <w:enabled/>
                  <w:calcOnExit w:val="0"/>
                  <w:textInput/>
                </w:ffData>
              </w:fldChar>
            </w:r>
            <w:bookmarkStart w:id="64" w:name="Text22"/>
            <w:r>
              <w:rPr>
                <w:spacing w:val="-3"/>
              </w:rPr>
              <w:instrText xml:space="preserve"> FORMTEXT </w:instrText>
            </w:r>
            <w:r>
              <w:rPr>
                <w:spacing w:val="-3"/>
              </w:rPr>
            </w:r>
            <w:r>
              <w:rPr>
                <w:spacing w:val="-3"/>
              </w:rPr>
              <w:fldChar w:fldCharType="separate"/>
            </w:r>
            <w:r>
              <w:rPr>
                <w:noProof/>
                <w:spacing w:val="-3"/>
              </w:rPr>
              <w:t> </w:t>
            </w:r>
            <w:r>
              <w:rPr>
                <w:noProof/>
                <w:spacing w:val="-3"/>
              </w:rPr>
              <w:t> </w:t>
            </w:r>
            <w:r>
              <w:rPr>
                <w:noProof/>
                <w:spacing w:val="-3"/>
              </w:rPr>
              <w:t> </w:t>
            </w:r>
            <w:r>
              <w:rPr>
                <w:noProof/>
                <w:spacing w:val="-3"/>
              </w:rPr>
              <w:t> </w:t>
            </w:r>
            <w:r>
              <w:rPr>
                <w:noProof/>
                <w:spacing w:val="-3"/>
              </w:rPr>
              <w:t> </w:t>
            </w:r>
            <w:r>
              <w:rPr>
                <w:spacing w:val="-3"/>
              </w:rPr>
              <w:fldChar w:fldCharType="end"/>
            </w:r>
            <w:bookmarkEnd w:id="64"/>
          </w:p>
        </w:tc>
        <w:tc>
          <w:tcPr>
            <w:tcW w:w="269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B17336F" w14:textId="7C37939A" w:rsidR="00C8069B" w:rsidRDefault="009335EF" w:rsidP="00C8069B">
            <w:pPr>
              <w:spacing w:before="60" w:after="60"/>
              <w:jc w:val="both"/>
              <w:rPr>
                <w:rFonts w:cs="Arial"/>
                <w:szCs w:val="22"/>
              </w:rPr>
            </w:pPr>
            <w:r>
              <w:rPr>
                <w:rFonts w:cs="Arial"/>
                <w:szCs w:val="22"/>
              </w:rPr>
              <w:fldChar w:fldCharType="begin">
                <w:ffData>
                  <w:name w:val="Text27"/>
                  <w:enabled/>
                  <w:calcOnExit w:val="0"/>
                  <w:textInput/>
                </w:ffData>
              </w:fldChar>
            </w:r>
            <w:bookmarkStart w:id="65" w:name="Text2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5"/>
          </w:p>
        </w:tc>
        <w:tc>
          <w:tcPr>
            <w:tcW w:w="3686"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FBBC510" w14:textId="47130E15" w:rsidR="00C8069B" w:rsidRDefault="009335EF" w:rsidP="00C8069B">
            <w:pPr>
              <w:spacing w:before="60" w:after="60"/>
              <w:jc w:val="both"/>
              <w:rPr>
                <w:rFonts w:cs="Arial"/>
                <w:szCs w:val="22"/>
              </w:rPr>
            </w:pPr>
            <w:r>
              <w:rPr>
                <w:rFonts w:cs="Arial"/>
                <w:szCs w:val="22"/>
              </w:rPr>
              <w:fldChar w:fldCharType="begin">
                <w:ffData>
                  <w:name w:val="Text32"/>
                  <w:enabled/>
                  <w:calcOnExit w:val="0"/>
                  <w:textInput/>
                </w:ffData>
              </w:fldChar>
            </w:r>
            <w:bookmarkStart w:id="66" w:name="Text3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6"/>
          </w:p>
        </w:tc>
        <w:tc>
          <w:tcPr>
            <w:tcW w:w="1417"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DC4A1A6" w14:textId="1F0102F6" w:rsidR="00C8069B" w:rsidRDefault="009335EF" w:rsidP="00C8069B">
            <w:pPr>
              <w:spacing w:before="60" w:after="60"/>
              <w:jc w:val="both"/>
              <w:rPr>
                <w:rFonts w:cs="Arial"/>
                <w:szCs w:val="22"/>
              </w:rPr>
            </w:pPr>
            <w:r>
              <w:rPr>
                <w:rFonts w:cs="Arial"/>
                <w:szCs w:val="22"/>
              </w:rPr>
              <w:fldChar w:fldCharType="begin">
                <w:ffData>
                  <w:name w:val="Text37"/>
                  <w:enabled/>
                  <w:calcOnExit w:val="0"/>
                  <w:textInput/>
                </w:ffData>
              </w:fldChar>
            </w:r>
            <w:bookmarkStart w:id="67" w:name="Text3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7"/>
          </w:p>
        </w:tc>
        <w:tc>
          <w:tcPr>
            <w:tcW w:w="1560"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1183F5BF" w14:textId="6C494658" w:rsidR="00C8069B" w:rsidRDefault="009335EF" w:rsidP="00C8069B">
            <w:pPr>
              <w:spacing w:before="60" w:after="60"/>
              <w:jc w:val="both"/>
              <w:rPr>
                <w:rFonts w:cs="Arial"/>
                <w:szCs w:val="22"/>
              </w:rPr>
            </w:pPr>
            <w:r>
              <w:rPr>
                <w:rFonts w:cs="Arial"/>
                <w:szCs w:val="22"/>
              </w:rPr>
              <w:fldChar w:fldCharType="begin">
                <w:ffData>
                  <w:name w:val="Text42"/>
                  <w:enabled/>
                  <w:calcOnExit w:val="0"/>
                  <w:textInput/>
                </w:ffData>
              </w:fldChar>
            </w:r>
            <w:bookmarkStart w:id="68" w:name="Text4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8"/>
          </w:p>
        </w:tc>
      </w:tr>
      <w:tr w:rsidR="00C8069B" w:rsidRPr="00CE4F6D" w14:paraId="342F59FB" w14:textId="77777777" w:rsidTr="00BC5CE7">
        <w:trPr>
          <w:trHeight w:val="204"/>
        </w:trPr>
        <w:tc>
          <w:tcPr>
            <w:tcW w:w="10774" w:type="dxa"/>
            <w:gridSpan w:val="44"/>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14:paraId="5A6A1EE0" w14:textId="10DA27CF" w:rsidR="00C8069B" w:rsidRPr="00CE4F6D" w:rsidRDefault="00C8069B" w:rsidP="00C8069B">
            <w:pPr>
              <w:pStyle w:val="ListParagraph"/>
              <w:numPr>
                <w:ilvl w:val="0"/>
                <w:numId w:val="11"/>
              </w:numPr>
              <w:spacing w:before="60" w:after="60"/>
              <w:ind w:left="314"/>
              <w:rPr>
                <w:rFonts w:cs="Arial"/>
                <w:b/>
                <w:szCs w:val="22"/>
              </w:rPr>
            </w:pPr>
            <w:r>
              <w:rPr>
                <w:rFonts w:cs="Arial"/>
                <w:b/>
                <w:szCs w:val="22"/>
              </w:rPr>
              <w:t>Disclosures</w:t>
            </w:r>
          </w:p>
        </w:tc>
      </w:tr>
      <w:tr w:rsidR="009335EF" w14:paraId="58C27166" w14:textId="77777777" w:rsidTr="00BC5CE7">
        <w:trPr>
          <w:trHeight w:val="204"/>
        </w:trPr>
        <w:tc>
          <w:tcPr>
            <w:tcW w:w="8506" w:type="dxa"/>
            <w:gridSpan w:val="28"/>
            <w:tcBorders>
              <w:top w:val="single" w:sz="8"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050126B" w14:textId="77777777" w:rsidR="009335EF" w:rsidRPr="009335EF" w:rsidRDefault="009335EF" w:rsidP="0090501A">
            <w:pPr>
              <w:pStyle w:val="ListParagraph"/>
              <w:numPr>
                <w:ilvl w:val="0"/>
                <w:numId w:val="14"/>
              </w:numPr>
              <w:spacing w:before="60" w:after="60"/>
              <w:ind w:left="320" w:hanging="284"/>
              <w:rPr>
                <w:rFonts w:cs="Arial"/>
                <w:szCs w:val="22"/>
              </w:rPr>
            </w:pPr>
            <w:r>
              <w:t>Are there any special conditions that apply to your current licence /registration(s) in any Australian State, Territory or New Zealand?</w:t>
            </w:r>
          </w:p>
          <w:p w14:paraId="179BCD86" w14:textId="41BB66F1" w:rsidR="009335EF" w:rsidRPr="0090501A" w:rsidRDefault="009335EF" w:rsidP="009335EF">
            <w:pPr>
              <w:pStyle w:val="ListParagraph"/>
              <w:spacing w:before="60" w:after="60"/>
              <w:ind w:left="320"/>
              <w:rPr>
                <w:rFonts w:cs="Arial"/>
                <w:szCs w:val="22"/>
              </w:rPr>
            </w:pPr>
            <w:r>
              <w:rPr>
                <w:rFonts w:cs="Arial"/>
                <w:szCs w:val="22"/>
              </w:rPr>
              <w:t>If yes, provide the details below:</w:t>
            </w:r>
          </w:p>
        </w:tc>
        <w:tc>
          <w:tcPr>
            <w:tcW w:w="567" w:type="dxa"/>
            <w:gridSpan w:val="5"/>
            <w:tcBorders>
              <w:top w:val="single" w:sz="8" w:space="0" w:color="808080" w:themeColor="background1" w:themeShade="80"/>
              <w:left w:val="single" w:sz="4" w:space="0" w:color="808080" w:themeColor="background1" w:themeShade="80"/>
              <w:bottom w:val="single" w:sz="4" w:space="0" w:color="808080" w:themeColor="background1" w:themeShade="80"/>
              <w:right w:val="nil"/>
            </w:tcBorders>
            <w:shd w:val="clear" w:color="auto" w:fill="FFFFFF" w:themeFill="background1"/>
            <w:vAlign w:val="center"/>
          </w:tcPr>
          <w:p w14:paraId="0D8726F9" w14:textId="20138077" w:rsidR="009335EF" w:rsidRDefault="009335EF" w:rsidP="00C8069B">
            <w:pPr>
              <w:spacing w:before="60" w:after="60"/>
              <w:jc w:val="center"/>
              <w:rPr>
                <w:rFonts w:cs="Arial"/>
                <w:szCs w:val="22"/>
              </w:rPr>
            </w:pPr>
            <w:r>
              <w:rPr>
                <w:rFonts w:cs="Arial"/>
                <w:szCs w:val="22"/>
              </w:rPr>
              <w:t>Yes</w:t>
            </w:r>
          </w:p>
        </w:tc>
        <w:tc>
          <w:tcPr>
            <w:tcW w:w="567" w:type="dxa"/>
            <w:gridSpan w:val="6"/>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14:paraId="14EEE438" w14:textId="76922FBD" w:rsidR="009335EF" w:rsidRDefault="009335EF" w:rsidP="00C8069B">
            <w:pPr>
              <w:spacing w:before="60" w:after="60"/>
              <w:jc w:val="center"/>
              <w:rPr>
                <w:rFonts w:cs="Arial"/>
                <w:szCs w:val="22"/>
              </w:rPr>
            </w:pPr>
            <w:r>
              <w:rPr>
                <w:rFonts w:cs="Arial"/>
                <w:szCs w:val="22"/>
              </w:rPr>
              <w:fldChar w:fldCharType="begin">
                <w:ffData>
                  <w:name w:val="Check42"/>
                  <w:enabled/>
                  <w:calcOnExit w:val="0"/>
                  <w:checkBox>
                    <w:sizeAuto/>
                    <w:default w:val="0"/>
                  </w:checkBox>
                </w:ffData>
              </w:fldChar>
            </w:r>
            <w:bookmarkStart w:id="69" w:name="Check4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9"/>
          </w:p>
        </w:tc>
        <w:tc>
          <w:tcPr>
            <w:tcW w:w="531" w:type="dxa"/>
            <w:gridSpan w:val="3"/>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14:paraId="2BB5EFF1" w14:textId="7E8AF33C" w:rsidR="009335EF" w:rsidRDefault="009335EF" w:rsidP="00C8069B">
            <w:pPr>
              <w:spacing w:before="60" w:after="60"/>
              <w:jc w:val="center"/>
              <w:rPr>
                <w:rFonts w:cs="Arial"/>
                <w:szCs w:val="22"/>
              </w:rPr>
            </w:pPr>
            <w:r>
              <w:rPr>
                <w:rFonts w:cs="Arial"/>
                <w:szCs w:val="22"/>
              </w:rPr>
              <w:t>No</w:t>
            </w:r>
          </w:p>
        </w:tc>
        <w:tc>
          <w:tcPr>
            <w:tcW w:w="603" w:type="dxa"/>
            <w:gridSpan w:val="2"/>
            <w:tcBorders>
              <w:top w:val="single" w:sz="8"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14:paraId="4F285144" w14:textId="0EDC2CD8" w:rsidR="009335EF" w:rsidRDefault="009335EF" w:rsidP="00C8069B">
            <w:pPr>
              <w:spacing w:before="60" w:after="60"/>
              <w:jc w:val="center"/>
              <w:rPr>
                <w:rFonts w:cs="Arial"/>
                <w:szCs w:val="22"/>
              </w:rPr>
            </w:pPr>
            <w:r>
              <w:rPr>
                <w:rFonts w:cs="Arial"/>
                <w:szCs w:val="22"/>
              </w:rPr>
              <w:fldChar w:fldCharType="begin">
                <w:ffData>
                  <w:name w:val="Check43"/>
                  <w:enabled/>
                  <w:calcOnExit w:val="0"/>
                  <w:checkBox>
                    <w:sizeAuto/>
                    <w:default w:val="0"/>
                  </w:checkBox>
                </w:ffData>
              </w:fldChar>
            </w:r>
            <w:bookmarkStart w:id="70" w:name="Check4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0"/>
          </w:p>
        </w:tc>
      </w:tr>
      <w:tr w:rsidR="009335EF" w14:paraId="2DED1CFA" w14:textId="77777777" w:rsidTr="00BC5CE7">
        <w:trPr>
          <w:trHeight w:val="1231"/>
        </w:trPr>
        <w:tc>
          <w:tcPr>
            <w:tcW w:w="10774" w:type="dxa"/>
            <w:gridSpan w:val="44"/>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14:paraId="36852BC6" w14:textId="4C08C872" w:rsidR="009335EF" w:rsidRDefault="00C74F60" w:rsidP="00BC5CE7">
            <w:pPr>
              <w:spacing w:before="60" w:after="60"/>
              <w:rPr>
                <w:rFonts w:cs="Arial"/>
                <w:szCs w:val="22"/>
              </w:rPr>
            </w:pPr>
            <w:r>
              <w:rPr>
                <w:rFonts w:cs="Arial"/>
                <w:szCs w:val="22"/>
              </w:rPr>
              <w:fldChar w:fldCharType="begin">
                <w:ffData>
                  <w:name w:val="Text43"/>
                  <w:enabled/>
                  <w:calcOnExit w:val="0"/>
                  <w:textInput/>
                </w:ffData>
              </w:fldChar>
            </w:r>
            <w:bookmarkStart w:id="71" w:name="Text4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1"/>
          </w:p>
        </w:tc>
      </w:tr>
      <w:tr w:rsidR="009335EF" w14:paraId="7EBF8DB1" w14:textId="77777777" w:rsidTr="00BC5CE7">
        <w:trPr>
          <w:trHeight w:val="204"/>
        </w:trPr>
        <w:tc>
          <w:tcPr>
            <w:tcW w:w="8506" w:type="dxa"/>
            <w:gridSpan w:val="28"/>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5F1DFC7" w14:textId="77777777" w:rsidR="009335EF" w:rsidRPr="009335EF" w:rsidRDefault="009335EF" w:rsidP="009335EF">
            <w:pPr>
              <w:pStyle w:val="ListParagraph"/>
              <w:numPr>
                <w:ilvl w:val="0"/>
                <w:numId w:val="14"/>
              </w:numPr>
              <w:spacing w:before="60" w:after="60"/>
              <w:ind w:left="320" w:hanging="284"/>
              <w:rPr>
                <w:rFonts w:cs="Arial"/>
                <w:szCs w:val="22"/>
              </w:rPr>
            </w:pPr>
            <w:r>
              <w:t>Are you the subject of any disciplinary proceedings in any Australian State, Territory or New Zealand (including any preliminary investigations or actions that might lead to disciplinary proceedings) in relation to the specific occupation(s)?</w:t>
            </w:r>
          </w:p>
          <w:p w14:paraId="49EFC410" w14:textId="3549B4F9" w:rsidR="009335EF" w:rsidRPr="0090501A" w:rsidRDefault="009335EF" w:rsidP="009335EF">
            <w:pPr>
              <w:pStyle w:val="ListParagraph"/>
              <w:spacing w:before="60" w:after="60"/>
              <w:ind w:left="320"/>
              <w:rPr>
                <w:rFonts w:cs="Arial"/>
                <w:szCs w:val="22"/>
              </w:rPr>
            </w:pPr>
            <w:r>
              <w:rPr>
                <w:rFonts w:cs="Arial"/>
                <w:szCs w:val="22"/>
              </w:rPr>
              <w:t>If yes, provide the details below:</w:t>
            </w:r>
          </w:p>
        </w:tc>
        <w:tc>
          <w:tcPr>
            <w:tcW w:w="56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FFFFF" w:themeFill="background1"/>
            <w:vAlign w:val="center"/>
          </w:tcPr>
          <w:p w14:paraId="7CCC6804" w14:textId="64883E32" w:rsidR="009335EF" w:rsidRDefault="009335EF" w:rsidP="009335EF">
            <w:pPr>
              <w:spacing w:before="60" w:after="60"/>
              <w:jc w:val="center"/>
              <w:rPr>
                <w:rFonts w:cs="Arial"/>
                <w:szCs w:val="22"/>
              </w:rPr>
            </w:pPr>
            <w:r>
              <w:rPr>
                <w:rFonts w:cs="Arial"/>
                <w:szCs w:val="22"/>
              </w:rPr>
              <w:t>Yes</w:t>
            </w:r>
          </w:p>
        </w:tc>
        <w:tc>
          <w:tcPr>
            <w:tcW w:w="567" w:type="dxa"/>
            <w:gridSpan w:val="6"/>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48BF628E" w14:textId="59C6EC63" w:rsidR="009335EF" w:rsidRDefault="009335EF" w:rsidP="009335EF">
            <w:pPr>
              <w:spacing w:before="60" w:after="60"/>
              <w:jc w:val="center"/>
              <w:rPr>
                <w:rFonts w:cs="Arial"/>
                <w:szCs w:val="22"/>
              </w:rPr>
            </w:pPr>
            <w:r>
              <w:rPr>
                <w:rFonts w:cs="Arial"/>
                <w:szCs w:val="22"/>
              </w:rPr>
              <w:fldChar w:fldCharType="begin">
                <w:ffData>
                  <w:name w:val="Check42"/>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c>
          <w:tcPr>
            <w:tcW w:w="531" w:type="dxa"/>
            <w:gridSpan w:val="3"/>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7134BA39" w14:textId="3F678534" w:rsidR="009335EF" w:rsidRDefault="009335EF" w:rsidP="009335EF">
            <w:pPr>
              <w:spacing w:before="60" w:after="60"/>
              <w:jc w:val="center"/>
              <w:rPr>
                <w:rFonts w:cs="Arial"/>
                <w:szCs w:val="22"/>
              </w:rPr>
            </w:pPr>
            <w:r>
              <w:rPr>
                <w:rFonts w:cs="Arial"/>
                <w:szCs w:val="22"/>
              </w:rPr>
              <w:t>No</w:t>
            </w:r>
          </w:p>
        </w:tc>
        <w:tc>
          <w:tcPr>
            <w:tcW w:w="603" w:type="dxa"/>
            <w:gridSpan w:val="2"/>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14:paraId="0E416B56" w14:textId="016E03AC" w:rsidR="009335EF" w:rsidRDefault="009335EF" w:rsidP="009335EF">
            <w:pPr>
              <w:spacing w:before="60" w:after="60"/>
              <w:jc w:val="center"/>
              <w:rPr>
                <w:rFonts w:cs="Arial"/>
                <w:szCs w:val="22"/>
              </w:rPr>
            </w:pPr>
            <w:r>
              <w:rPr>
                <w:rFonts w:cs="Arial"/>
                <w:szCs w:val="22"/>
              </w:rPr>
              <w:fldChar w:fldCharType="begin">
                <w:ffData>
                  <w:name w:val="Check43"/>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r>
      <w:tr w:rsidR="009335EF" w14:paraId="785D2F80" w14:textId="77777777" w:rsidTr="00BC5CE7">
        <w:trPr>
          <w:trHeight w:val="1296"/>
        </w:trPr>
        <w:tc>
          <w:tcPr>
            <w:tcW w:w="10774" w:type="dxa"/>
            <w:gridSpan w:val="44"/>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14:paraId="15ABBC22" w14:textId="012A4AC4" w:rsidR="009335EF" w:rsidRDefault="00C74F60" w:rsidP="00BC5CE7">
            <w:pPr>
              <w:spacing w:before="60" w:after="60"/>
              <w:rPr>
                <w:rFonts w:cs="Arial"/>
                <w:szCs w:val="22"/>
              </w:rPr>
            </w:pPr>
            <w:r>
              <w:rPr>
                <w:rFonts w:cs="Arial"/>
                <w:szCs w:val="22"/>
              </w:rPr>
              <w:fldChar w:fldCharType="begin">
                <w:ffData>
                  <w:name w:val="Text44"/>
                  <w:enabled/>
                  <w:calcOnExit w:val="0"/>
                  <w:textInput/>
                </w:ffData>
              </w:fldChar>
            </w:r>
            <w:bookmarkStart w:id="72" w:name="Text4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2"/>
          </w:p>
        </w:tc>
      </w:tr>
      <w:tr w:rsidR="009335EF" w14:paraId="4164E2EF" w14:textId="77777777" w:rsidTr="00BC5CE7">
        <w:trPr>
          <w:trHeight w:val="204"/>
        </w:trPr>
        <w:tc>
          <w:tcPr>
            <w:tcW w:w="8506" w:type="dxa"/>
            <w:gridSpan w:val="28"/>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609E810" w14:textId="77777777" w:rsidR="009335EF" w:rsidRPr="009335EF" w:rsidRDefault="009335EF" w:rsidP="009335EF">
            <w:pPr>
              <w:pStyle w:val="ListParagraph"/>
              <w:numPr>
                <w:ilvl w:val="0"/>
                <w:numId w:val="14"/>
              </w:numPr>
              <w:spacing w:before="60" w:after="60"/>
              <w:ind w:left="320" w:hanging="284"/>
              <w:rPr>
                <w:rFonts w:cs="Arial"/>
                <w:szCs w:val="22"/>
              </w:rPr>
            </w:pPr>
            <w:r>
              <w:t>Has your licence in another Australian State, Territory or New Zealand been cancelled or suspended as a result of disciplinary proceedings?</w:t>
            </w:r>
          </w:p>
          <w:p w14:paraId="0C21F07C" w14:textId="54D04AB4" w:rsidR="009335EF" w:rsidRPr="0090501A" w:rsidRDefault="009335EF" w:rsidP="009335EF">
            <w:pPr>
              <w:pStyle w:val="ListParagraph"/>
              <w:spacing w:before="60" w:after="60"/>
              <w:ind w:left="320"/>
              <w:rPr>
                <w:rFonts w:cs="Arial"/>
                <w:szCs w:val="22"/>
              </w:rPr>
            </w:pPr>
            <w:r>
              <w:rPr>
                <w:rFonts w:cs="Arial"/>
                <w:szCs w:val="22"/>
              </w:rPr>
              <w:t>If yes, provide the details below:</w:t>
            </w:r>
          </w:p>
        </w:tc>
        <w:tc>
          <w:tcPr>
            <w:tcW w:w="56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FFFFF" w:themeFill="background1"/>
            <w:vAlign w:val="center"/>
          </w:tcPr>
          <w:p w14:paraId="30EC1087" w14:textId="6F7428DA" w:rsidR="009335EF" w:rsidRDefault="009335EF" w:rsidP="009335EF">
            <w:pPr>
              <w:keepNext/>
              <w:spacing w:before="60" w:after="60"/>
              <w:jc w:val="center"/>
              <w:rPr>
                <w:rFonts w:cs="Arial"/>
                <w:szCs w:val="22"/>
              </w:rPr>
            </w:pPr>
            <w:r>
              <w:rPr>
                <w:rFonts w:cs="Arial"/>
                <w:szCs w:val="22"/>
              </w:rPr>
              <w:t>Yes</w:t>
            </w:r>
          </w:p>
        </w:tc>
        <w:tc>
          <w:tcPr>
            <w:tcW w:w="567" w:type="dxa"/>
            <w:gridSpan w:val="6"/>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6B42D6B8" w14:textId="56502E3A" w:rsidR="009335EF" w:rsidRDefault="009335EF" w:rsidP="009335EF">
            <w:pPr>
              <w:keepNext/>
              <w:spacing w:before="60" w:after="60"/>
              <w:jc w:val="center"/>
              <w:rPr>
                <w:rFonts w:cs="Arial"/>
                <w:szCs w:val="22"/>
              </w:rPr>
            </w:pPr>
            <w:r>
              <w:rPr>
                <w:rFonts w:cs="Arial"/>
                <w:szCs w:val="22"/>
              </w:rPr>
              <w:fldChar w:fldCharType="begin">
                <w:ffData>
                  <w:name w:val="Check42"/>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c>
          <w:tcPr>
            <w:tcW w:w="531" w:type="dxa"/>
            <w:gridSpan w:val="3"/>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7E343C36" w14:textId="5D0A4ACC" w:rsidR="009335EF" w:rsidRDefault="009335EF" w:rsidP="009335EF">
            <w:pPr>
              <w:keepNext/>
              <w:spacing w:before="60" w:after="60"/>
              <w:jc w:val="center"/>
              <w:rPr>
                <w:rFonts w:cs="Arial"/>
                <w:szCs w:val="22"/>
              </w:rPr>
            </w:pPr>
            <w:r>
              <w:rPr>
                <w:rFonts w:cs="Arial"/>
                <w:szCs w:val="22"/>
              </w:rPr>
              <w:t>No</w:t>
            </w:r>
          </w:p>
        </w:tc>
        <w:tc>
          <w:tcPr>
            <w:tcW w:w="603" w:type="dxa"/>
            <w:gridSpan w:val="2"/>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14:paraId="0D138869" w14:textId="6EE46B3E" w:rsidR="009335EF" w:rsidRDefault="009335EF" w:rsidP="009335EF">
            <w:pPr>
              <w:keepNext/>
              <w:spacing w:before="60" w:after="60"/>
              <w:jc w:val="center"/>
              <w:rPr>
                <w:rFonts w:cs="Arial"/>
                <w:szCs w:val="22"/>
              </w:rPr>
            </w:pPr>
            <w:r>
              <w:rPr>
                <w:rFonts w:cs="Arial"/>
                <w:szCs w:val="22"/>
              </w:rPr>
              <w:fldChar w:fldCharType="begin">
                <w:ffData>
                  <w:name w:val="Check43"/>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r>
      <w:tr w:rsidR="009335EF" w14:paraId="275BB135" w14:textId="77777777" w:rsidTr="00BC5CE7">
        <w:trPr>
          <w:trHeight w:val="1391"/>
        </w:trPr>
        <w:tc>
          <w:tcPr>
            <w:tcW w:w="10774" w:type="dxa"/>
            <w:gridSpan w:val="44"/>
            <w:tcBorders>
              <w:top w:val="single" w:sz="4"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tcPr>
          <w:p w14:paraId="5662CCE8" w14:textId="40DF8D19" w:rsidR="009335EF" w:rsidRDefault="00C74F60" w:rsidP="00BC5CE7">
            <w:pPr>
              <w:spacing w:before="60" w:after="60"/>
              <w:rPr>
                <w:rFonts w:cs="Arial"/>
                <w:szCs w:val="22"/>
              </w:rPr>
            </w:pPr>
            <w:r>
              <w:rPr>
                <w:rFonts w:cs="Arial"/>
                <w:szCs w:val="22"/>
              </w:rPr>
              <w:fldChar w:fldCharType="begin">
                <w:ffData>
                  <w:name w:val="Text45"/>
                  <w:enabled/>
                  <w:calcOnExit w:val="0"/>
                  <w:textInput/>
                </w:ffData>
              </w:fldChar>
            </w:r>
            <w:bookmarkStart w:id="73" w:name="Text4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3"/>
          </w:p>
        </w:tc>
      </w:tr>
      <w:tr w:rsidR="009335EF" w14:paraId="0B62E0D5" w14:textId="77777777" w:rsidTr="00BC5CE7">
        <w:trPr>
          <w:trHeight w:val="204"/>
        </w:trPr>
        <w:tc>
          <w:tcPr>
            <w:tcW w:w="8506" w:type="dxa"/>
            <w:gridSpan w:val="28"/>
            <w:tcBorders>
              <w:top w:val="single" w:sz="8"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FE88015" w14:textId="77777777" w:rsidR="009335EF" w:rsidRPr="00C74F60" w:rsidRDefault="009335EF" w:rsidP="00BC5CE7">
            <w:pPr>
              <w:pStyle w:val="ListParagraph"/>
              <w:keepNext/>
              <w:numPr>
                <w:ilvl w:val="0"/>
                <w:numId w:val="14"/>
              </w:numPr>
              <w:spacing w:before="60" w:after="60"/>
              <w:ind w:left="320" w:hanging="284"/>
              <w:rPr>
                <w:rFonts w:cs="Arial"/>
                <w:szCs w:val="22"/>
              </w:rPr>
            </w:pPr>
            <w:r>
              <w:lastRenderedPageBreak/>
              <w:t>Are you prohibited or restricted from carrying on the specified occupation(s) in any Australian State, Territory or New Zealand for which registration is sought?</w:t>
            </w:r>
          </w:p>
          <w:p w14:paraId="3F2B45D1" w14:textId="73EC89EE" w:rsidR="00C74F60" w:rsidRPr="0090501A" w:rsidRDefault="00C74F60" w:rsidP="00BC5CE7">
            <w:pPr>
              <w:pStyle w:val="ListParagraph"/>
              <w:keepNext/>
              <w:spacing w:before="60" w:after="60"/>
              <w:ind w:left="320"/>
              <w:rPr>
                <w:rFonts w:cs="Arial"/>
                <w:szCs w:val="22"/>
              </w:rPr>
            </w:pPr>
            <w:r>
              <w:rPr>
                <w:rFonts w:cs="Arial"/>
                <w:szCs w:val="22"/>
              </w:rPr>
              <w:t>If yes, provide the details below:</w:t>
            </w:r>
          </w:p>
        </w:tc>
        <w:tc>
          <w:tcPr>
            <w:tcW w:w="567" w:type="dxa"/>
            <w:gridSpan w:val="5"/>
            <w:tcBorders>
              <w:top w:val="single" w:sz="8" w:space="0" w:color="808080" w:themeColor="background1" w:themeShade="80"/>
              <w:left w:val="single" w:sz="4" w:space="0" w:color="808080" w:themeColor="background1" w:themeShade="80"/>
              <w:bottom w:val="single" w:sz="4" w:space="0" w:color="808080" w:themeColor="background1" w:themeShade="80"/>
              <w:right w:val="nil"/>
            </w:tcBorders>
            <w:shd w:val="clear" w:color="auto" w:fill="FFFFFF" w:themeFill="background1"/>
            <w:vAlign w:val="center"/>
          </w:tcPr>
          <w:p w14:paraId="55138935" w14:textId="001FD714" w:rsidR="009335EF" w:rsidRDefault="009335EF" w:rsidP="00BC5CE7">
            <w:pPr>
              <w:keepNext/>
              <w:spacing w:before="60" w:after="60"/>
              <w:jc w:val="center"/>
              <w:rPr>
                <w:rFonts w:cs="Arial"/>
                <w:szCs w:val="22"/>
              </w:rPr>
            </w:pPr>
            <w:r>
              <w:rPr>
                <w:rFonts w:cs="Arial"/>
                <w:szCs w:val="22"/>
              </w:rPr>
              <w:t>Yes</w:t>
            </w:r>
          </w:p>
        </w:tc>
        <w:tc>
          <w:tcPr>
            <w:tcW w:w="567" w:type="dxa"/>
            <w:gridSpan w:val="6"/>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14:paraId="69838D9E" w14:textId="608AD0BD" w:rsidR="009335EF" w:rsidRDefault="009335EF" w:rsidP="00BC5CE7">
            <w:pPr>
              <w:keepNext/>
              <w:spacing w:before="60" w:after="60"/>
              <w:jc w:val="center"/>
              <w:rPr>
                <w:rFonts w:cs="Arial"/>
                <w:szCs w:val="22"/>
              </w:rPr>
            </w:pPr>
            <w:r>
              <w:rPr>
                <w:rFonts w:cs="Arial"/>
                <w:szCs w:val="22"/>
              </w:rPr>
              <w:fldChar w:fldCharType="begin">
                <w:ffData>
                  <w:name w:val="Check42"/>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c>
          <w:tcPr>
            <w:tcW w:w="531" w:type="dxa"/>
            <w:gridSpan w:val="3"/>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14:paraId="76DCDEA8" w14:textId="4876BE86" w:rsidR="009335EF" w:rsidRDefault="009335EF" w:rsidP="00BC5CE7">
            <w:pPr>
              <w:keepNext/>
              <w:spacing w:before="60" w:after="60"/>
              <w:jc w:val="center"/>
              <w:rPr>
                <w:rFonts w:cs="Arial"/>
                <w:szCs w:val="22"/>
              </w:rPr>
            </w:pPr>
            <w:r>
              <w:rPr>
                <w:rFonts w:cs="Arial"/>
                <w:szCs w:val="22"/>
              </w:rPr>
              <w:t>No</w:t>
            </w:r>
          </w:p>
        </w:tc>
        <w:tc>
          <w:tcPr>
            <w:tcW w:w="603" w:type="dxa"/>
            <w:gridSpan w:val="2"/>
            <w:tcBorders>
              <w:top w:val="single" w:sz="8"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14:paraId="7A2227EE" w14:textId="0E77F712" w:rsidR="009335EF" w:rsidRDefault="009335EF" w:rsidP="00BC5CE7">
            <w:pPr>
              <w:keepNext/>
              <w:spacing w:before="60" w:after="60"/>
              <w:jc w:val="center"/>
              <w:rPr>
                <w:rFonts w:cs="Arial"/>
                <w:szCs w:val="22"/>
              </w:rPr>
            </w:pPr>
            <w:r>
              <w:rPr>
                <w:rFonts w:cs="Arial"/>
                <w:szCs w:val="22"/>
              </w:rPr>
              <w:fldChar w:fldCharType="begin">
                <w:ffData>
                  <w:name w:val="Check43"/>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r>
      <w:tr w:rsidR="00C74F60" w14:paraId="28FE7310" w14:textId="77777777" w:rsidTr="00BC5CE7">
        <w:trPr>
          <w:trHeight w:val="1249"/>
        </w:trPr>
        <w:tc>
          <w:tcPr>
            <w:tcW w:w="10774" w:type="dxa"/>
            <w:gridSpan w:val="44"/>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14:paraId="6B57F928" w14:textId="16CA0090" w:rsidR="00C74F60" w:rsidRDefault="00C74F60" w:rsidP="00BC5CE7">
            <w:pPr>
              <w:spacing w:before="60" w:after="60"/>
              <w:rPr>
                <w:rFonts w:cs="Arial"/>
                <w:szCs w:val="22"/>
              </w:rPr>
            </w:pPr>
            <w:r>
              <w:rPr>
                <w:rFonts w:cs="Arial"/>
                <w:szCs w:val="22"/>
              </w:rPr>
              <w:fldChar w:fldCharType="begin">
                <w:ffData>
                  <w:name w:val="Text46"/>
                  <w:enabled/>
                  <w:calcOnExit w:val="0"/>
                  <w:textInput/>
                </w:ffData>
              </w:fldChar>
            </w:r>
            <w:bookmarkStart w:id="74" w:name="Text4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4"/>
          </w:p>
        </w:tc>
      </w:tr>
      <w:tr w:rsidR="00C74F60" w14:paraId="4E197070" w14:textId="77777777" w:rsidTr="00BC5CE7">
        <w:trPr>
          <w:trHeight w:val="204"/>
        </w:trPr>
        <w:tc>
          <w:tcPr>
            <w:tcW w:w="8506" w:type="dxa"/>
            <w:gridSpan w:val="28"/>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FC39A8A" w14:textId="77777777" w:rsidR="00C74F60" w:rsidRPr="00C74F60" w:rsidRDefault="00C74F60" w:rsidP="00C74F60">
            <w:pPr>
              <w:pStyle w:val="ListParagraph"/>
              <w:numPr>
                <w:ilvl w:val="0"/>
                <w:numId w:val="14"/>
              </w:numPr>
              <w:spacing w:before="60" w:after="60"/>
              <w:ind w:left="320" w:hanging="284"/>
              <w:rPr>
                <w:rFonts w:cs="Arial"/>
                <w:szCs w:val="22"/>
              </w:rPr>
            </w:pPr>
            <w:r>
              <w:t>Are you subject to any special condition in carrying out the specified occupation(s) as a result of criminal, civil or disciplinary proceedings in any Australian State, Territory or New Zealand?</w:t>
            </w:r>
          </w:p>
          <w:p w14:paraId="5E0550F6" w14:textId="11733073" w:rsidR="00C74F60" w:rsidRPr="0090501A" w:rsidRDefault="00C74F60" w:rsidP="00C74F60">
            <w:pPr>
              <w:pStyle w:val="ListParagraph"/>
              <w:spacing w:before="60" w:after="60"/>
              <w:ind w:left="320"/>
              <w:rPr>
                <w:rFonts w:cs="Arial"/>
                <w:szCs w:val="22"/>
              </w:rPr>
            </w:pPr>
            <w:r>
              <w:rPr>
                <w:rFonts w:cs="Arial"/>
                <w:szCs w:val="22"/>
              </w:rPr>
              <w:t>If yes, provide the details below:</w:t>
            </w:r>
          </w:p>
        </w:tc>
        <w:tc>
          <w:tcPr>
            <w:tcW w:w="56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FFFFF" w:themeFill="background1"/>
            <w:vAlign w:val="center"/>
          </w:tcPr>
          <w:p w14:paraId="1B53FA5A" w14:textId="7A60EBDD" w:rsidR="00C74F60" w:rsidRDefault="00C74F60" w:rsidP="00C74F60">
            <w:pPr>
              <w:keepNext/>
              <w:spacing w:before="60" w:after="60"/>
              <w:jc w:val="center"/>
              <w:rPr>
                <w:rFonts w:cs="Arial"/>
                <w:szCs w:val="22"/>
              </w:rPr>
            </w:pPr>
            <w:r>
              <w:rPr>
                <w:rFonts w:cs="Arial"/>
                <w:szCs w:val="22"/>
              </w:rPr>
              <w:t>Yes</w:t>
            </w:r>
          </w:p>
        </w:tc>
        <w:tc>
          <w:tcPr>
            <w:tcW w:w="567" w:type="dxa"/>
            <w:gridSpan w:val="6"/>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7FB801DE" w14:textId="73457F48" w:rsidR="00C74F60" w:rsidRDefault="00C74F60" w:rsidP="00C74F60">
            <w:pPr>
              <w:keepNext/>
              <w:spacing w:before="60" w:after="60"/>
              <w:jc w:val="center"/>
              <w:rPr>
                <w:rFonts w:cs="Arial"/>
                <w:szCs w:val="22"/>
              </w:rPr>
            </w:pPr>
            <w:r>
              <w:rPr>
                <w:rFonts w:cs="Arial"/>
                <w:szCs w:val="22"/>
              </w:rPr>
              <w:fldChar w:fldCharType="begin">
                <w:ffData>
                  <w:name w:val="Check42"/>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c>
          <w:tcPr>
            <w:tcW w:w="531" w:type="dxa"/>
            <w:gridSpan w:val="3"/>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512CA42C" w14:textId="4C30F30D" w:rsidR="00C74F60" w:rsidRDefault="00C74F60" w:rsidP="00C74F60">
            <w:pPr>
              <w:keepNext/>
              <w:spacing w:before="60" w:after="60"/>
              <w:jc w:val="center"/>
              <w:rPr>
                <w:rFonts w:cs="Arial"/>
                <w:szCs w:val="22"/>
              </w:rPr>
            </w:pPr>
            <w:r>
              <w:rPr>
                <w:rFonts w:cs="Arial"/>
                <w:szCs w:val="22"/>
              </w:rPr>
              <w:t>No</w:t>
            </w:r>
          </w:p>
        </w:tc>
        <w:tc>
          <w:tcPr>
            <w:tcW w:w="603" w:type="dxa"/>
            <w:gridSpan w:val="2"/>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14:paraId="0CFFD84B" w14:textId="0CE92A58" w:rsidR="00C74F60" w:rsidRDefault="00C74F60" w:rsidP="00C74F60">
            <w:pPr>
              <w:keepNext/>
              <w:spacing w:before="60" w:after="60"/>
              <w:jc w:val="center"/>
              <w:rPr>
                <w:rFonts w:cs="Arial"/>
                <w:szCs w:val="22"/>
              </w:rPr>
            </w:pPr>
            <w:r>
              <w:rPr>
                <w:rFonts w:cs="Arial"/>
                <w:szCs w:val="22"/>
              </w:rPr>
              <w:fldChar w:fldCharType="begin">
                <w:ffData>
                  <w:name w:val="Check43"/>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r>
      <w:tr w:rsidR="00C74F60" w14:paraId="0773F5DF" w14:textId="77777777" w:rsidTr="00BC5CE7">
        <w:trPr>
          <w:trHeight w:val="1298"/>
        </w:trPr>
        <w:tc>
          <w:tcPr>
            <w:tcW w:w="10774" w:type="dxa"/>
            <w:gridSpan w:val="44"/>
            <w:tcBorders>
              <w:top w:val="single" w:sz="4" w:space="0" w:color="808080" w:themeColor="background1" w:themeShade="80"/>
              <w:left w:val="single" w:sz="8" w:space="0" w:color="808080" w:themeColor="background1" w:themeShade="80"/>
              <w:right w:val="single" w:sz="8" w:space="0" w:color="808080" w:themeColor="background1" w:themeShade="80"/>
            </w:tcBorders>
            <w:shd w:val="clear" w:color="auto" w:fill="FFFFFF" w:themeFill="background1"/>
          </w:tcPr>
          <w:p w14:paraId="40FB658F" w14:textId="6410CB57" w:rsidR="00C74F60" w:rsidRDefault="00C74F60" w:rsidP="00BC5CE7">
            <w:pPr>
              <w:spacing w:before="60" w:after="60"/>
              <w:rPr>
                <w:rFonts w:cs="Arial"/>
                <w:szCs w:val="22"/>
              </w:rPr>
            </w:pPr>
            <w:r>
              <w:rPr>
                <w:rFonts w:cs="Arial"/>
                <w:szCs w:val="22"/>
              </w:rPr>
              <w:fldChar w:fldCharType="begin">
                <w:ffData>
                  <w:name w:val="Text47"/>
                  <w:enabled/>
                  <w:calcOnExit w:val="0"/>
                  <w:textInput/>
                </w:ffData>
              </w:fldChar>
            </w:r>
            <w:bookmarkStart w:id="75" w:name="Text4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5"/>
          </w:p>
        </w:tc>
      </w:tr>
      <w:tr w:rsidR="006F0B1D" w:rsidRPr="00692187" w14:paraId="612BEF91" w14:textId="77777777" w:rsidTr="00BC5CE7">
        <w:trPr>
          <w:trHeight w:val="204"/>
        </w:trPr>
        <w:tc>
          <w:tcPr>
            <w:tcW w:w="10774" w:type="dxa"/>
            <w:gridSpan w:val="44"/>
            <w:tcBorders>
              <w:top w:val="single" w:sz="8" w:space="0" w:color="808080" w:themeColor="background1" w:themeShade="80"/>
              <w:left w:val="nil"/>
              <w:bottom w:val="single" w:sz="8" w:space="0" w:color="808080" w:themeColor="background1" w:themeShade="80"/>
              <w:right w:val="nil"/>
            </w:tcBorders>
            <w:vAlign w:val="center"/>
          </w:tcPr>
          <w:p w14:paraId="101DC56F" w14:textId="77777777" w:rsidR="006F0B1D" w:rsidRPr="00692187" w:rsidRDefault="006F0B1D" w:rsidP="006F0B1D">
            <w:pPr>
              <w:pStyle w:val="ListParagraph"/>
              <w:keepNext/>
              <w:numPr>
                <w:ilvl w:val="0"/>
                <w:numId w:val="15"/>
              </w:numPr>
              <w:spacing w:before="60" w:after="60"/>
              <w:ind w:left="319" w:hanging="284"/>
              <w:rPr>
                <w:rFonts w:cs="Arial"/>
                <w:b/>
                <w:szCs w:val="22"/>
              </w:rPr>
            </w:pPr>
            <w:r w:rsidRPr="00692187">
              <w:rPr>
                <w:rFonts w:cs="Arial"/>
                <w:b/>
                <w:szCs w:val="22"/>
              </w:rPr>
              <w:t>Proof of identity (ID)</w:t>
            </w:r>
          </w:p>
        </w:tc>
      </w:tr>
      <w:tr w:rsidR="006F0B1D" w:rsidRPr="00154E4F" w14:paraId="701E949F" w14:textId="77777777" w:rsidTr="00BC5CE7">
        <w:trPr>
          <w:trHeight w:val="204"/>
        </w:trPr>
        <w:tc>
          <w:tcPr>
            <w:tcW w:w="10774" w:type="dxa"/>
            <w:gridSpan w:val="44"/>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14:paraId="6D926903" w14:textId="77777777" w:rsidR="006F0B1D" w:rsidRPr="00154E4F" w:rsidRDefault="006F0B1D" w:rsidP="00886FD1">
            <w:pPr>
              <w:keepNext/>
              <w:spacing w:before="60" w:after="60"/>
              <w:rPr>
                <w:rFonts w:cs="Arial"/>
                <w:szCs w:val="19"/>
              </w:rPr>
            </w:pPr>
            <w:r>
              <w:rPr>
                <w:rFonts w:cs="Arial"/>
                <w:szCs w:val="19"/>
              </w:rPr>
              <w:t>You</w:t>
            </w:r>
            <w:r w:rsidRPr="00154E4F">
              <w:rPr>
                <w:rFonts w:cs="Arial"/>
                <w:szCs w:val="19"/>
              </w:rPr>
              <w:t xml:space="preserve"> </w:t>
            </w:r>
            <w:r w:rsidRPr="00154E4F">
              <w:rPr>
                <w:rFonts w:cs="Arial"/>
                <w:b/>
                <w:szCs w:val="19"/>
                <w:u w:val="single"/>
              </w:rPr>
              <w:t>must attach</w:t>
            </w:r>
            <w:r w:rsidRPr="00154E4F">
              <w:rPr>
                <w:rFonts w:cs="Arial"/>
                <w:szCs w:val="19"/>
              </w:rPr>
              <w:t xml:space="preserve"> the following: </w:t>
            </w:r>
          </w:p>
          <w:p w14:paraId="24D3820A" w14:textId="77777777" w:rsidR="006F0B1D" w:rsidRPr="00DA7D46" w:rsidRDefault="006F0B1D" w:rsidP="00886FD1">
            <w:pPr>
              <w:pStyle w:val="ListParagraph"/>
              <w:keepNext/>
              <w:numPr>
                <w:ilvl w:val="0"/>
                <w:numId w:val="10"/>
              </w:numPr>
              <w:spacing w:before="60" w:after="60"/>
              <w:contextualSpacing/>
              <w:rPr>
                <w:rFonts w:cs="Arial"/>
                <w:szCs w:val="19"/>
              </w:rPr>
            </w:pPr>
            <w:r w:rsidRPr="00DA7D46">
              <w:rPr>
                <w:rFonts w:cs="Arial"/>
                <w:szCs w:val="19"/>
              </w:rPr>
              <w:t xml:space="preserve">One primary and one secondary documents. </w:t>
            </w:r>
          </w:p>
          <w:p w14:paraId="61308D7A" w14:textId="77777777" w:rsidR="006F0B1D" w:rsidRDefault="006F0B1D" w:rsidP="00886FD1">
            <w:pPr>
              <w:keepNext/>
              <w:spacing w:before="60" w:after="60"/>
              <w:rPr>
                <w:rFonts w:cs="Arial"/>
                <w:szCs w:val="19"/>
              </w:rPr>
            </w:pPr>
            <w:r w:rsidRPr="00154E4F">
              <w:rPr>
                <w:rFonts w:cs="Arial"/>
                <w:szCs w:val="19"/>
              </w:rPr>
              <w:t xml:space="preserve">ID must include at least one type of primary ID that contains the applicants name and date of birth. If you are unable to provide the required documents, please contact </w:t>
            </w:r>
            <w:r>
              <w:rPr>
                <w:rFonts w:cs="Arial"/>
                <w:szCs w:val="19"/>
              </w:rPr>
              <w:t>NT WorkSafe on 1800 019 115.</w:t>
            </w:r>
          </w:p>
          <w:p w14:paraId="1EB064FA" w14:textId="77777777" w:rsidR="006F0B1D" w:rsidRPr="00154E4F" w:rsidRDefault="006F0B1D" w:rsidP="00886FD1">
            <w:pPr>
              <w:keepNext/>
              <w:spacing w:before="60" w:after="60"/>
              <w:rPr>
                <w:rFonts w:cs="Arial"/>
              </w:rPr>
            </w:pPr>
            <w:r w:rsidRPr="00C91992">
              <w:rPr>
                <w:color w:val="000000"/>
                <w:szCs w:val="22"/>
              </w:rPr>
              <w:t xml:space="preserve">We will verify your identity against existing government records using the ID Match Document Verification Service. This service encrypts your information during verification. You can find out more about the service on the ID Match website - </w:t>
            </w:r>
            <w:hyperlink r:id="rId12" w:history="1">
              <w:r w:rsidRPr="00C91992">
                <w:rPr>
                  <w:rStyle w:val="Hyperlink"/>
                  <w:szCs w:val="22"/>
                </w:rPr>
                <w:t>https://www.idmatch.gov.au</w:t>
              </w:r>
            </w:hyperlink>
          </w:p>
        </w:tc>
      </w:tr>
      <w:tr w:rsidR="006F0B1D" w:rsidRPr="00C91992" w14:paraId="75AF15F6" w14:textId="77777777" w:rsidTr="00BC5CE7">
        <w:tc>
          <w:tcPr>
            <w:tcW w:w="10774" w:type="dxa"/>
            <w:gridSpan w:val="44"/>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D9D9D9" w:themeFill="background1" w:themeFillShade="D9"/>
            <w:vAlign w:val="center"/>
          </w:tcPr>
          <w:p w14:paraId="603894BE" w14:textId="77777777" w:rsidR="006F0B1D" w:rsidRPr="00C91992" w:rsidRDefault="006F0B1D" w:rsidP="00886FD1">
            <w:pPr>
              <w:spacing w:before="60" w:after="60"/>
              <w:rPr>
                <w:rFonts w:cs="Arial"/>
                <w:szCs w:val="22"/>
              </w:rPr>
            </w:pPr>
            <w:r w:rsidRPr="00C91992">
              <w:rPr>
                <w:rFonts w:cs="Arial"/>
                <w:b/>
                <w:szCs w:val="22"/>
              </w:rPr>
              <w:t>Consent for document verification</w:t>
            </w:r>
          </w:p>
        </w:tc>
      </w:tr>
      <w:tr w:rsidR="006F0B1D" w:rsidRPr="00C91992" w14:paraId="319C6095" w14:textId="77777777" w:rsidTr="00BC5CE7">
        <w:tc>
          <w:tcPr>
            <w:tcW w:w="8527" w:type="dxa"/>
            <w:gridSpan w:val="29"/>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58EA6F82" w14:textId="77777777" w:rsidR="006F0B1D" w:rsidRPr="00C91992" w:rsidRDefault="006F0B1D" w:rsidP="00886FD1">
            <w:pPr>
              <w:spacing w:before="60" w:after="60"/>
              <w:rPr>
                <w:rFonts w:cs="Arial"/>
                <w:szCs w:val="22"/>
              </w:rPr>
            </w:pPr>
            <w:r w:rsidRPr="00C91992">
              <w:rPr>
                <w:rStyle w:val="Questionlabel"/>
                <w:b w:val="0"/>
                <w:bCs w:val="0"/>
                <w:color w:val="000000"/>
                <w:szCs w:val="22"/>
              </w:rPr>
              <w:t>I confirm that I am authorised to provide the personal details presented and I consent to the document details I’ve provided as evidence of identity to be checked with the relevant government agency via the Document Verification Service.</w:t>
            </w:r>
          </w:p>
        </w:tc>
        <w:tc>
          <w:tcPr>
            <w:tcW w:w="56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FFFFF" w:themeFill="background1"/>
            <w:vAlign w:val="center"/>
          </w:tcPr>
          <w:p w14:paraId="34C4B2DB" w14:textId="77777777" w:rsidR="006F0B1D" w:rsidRPr="00C91992" w:rsidRDefault="006F0B1D" w:rsidP="00886FD1">
            <w:pPr>
              <w:spacing w:before="60" w:after="60"/>
              <w:rPr>
                <w:rFonts w:cs="Arial"/>
                <w:szCs w:val="22"/>
              </w:rPr>
            </w:pPr>
            <w:r w:rsidRPr="00C91992">
              <w:rPr>
                <w:rFonts w:cs="Arial"/>
                <w:szCs w:val="22"/>
              </w:rPr>
              <w:t>Yes</w:t>
            </w:r>
          </w:p>
        </w:tc>
        <w:tc>
          <w:tcPr>
            <w:tcW w:w="403" w:type="dxa"/>
            <w:gridSpan w:val="4"/>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790E5339" w14:textId="77777777" w:rsidR="006F0B1D" w:rsidRPr="00C91992" w:rsidRDefault="006F0B1D" w:rsidP="00886FD1">
            <w:pPr>
              <w:spacing w:before="60" w:after="60"/>
              <w:rPr>
                <w:rFonts w:cs="Arial"/>
                <w:szCs w:val="22"/>
              </w:rPr>
            </w:pPr>
            <w:r>
              <w:rPr>
                <w:rFonts w:cs="Arial"/>
                <w:szCs w:val="22"/>
              </w:rPr>
              <w:fldChar w:fldCharType="begin">
                <w:ffData>
                  <w:name w:val="Check22"/>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c>
          <w:tcPr>
            <w:tcW w:w="567" w:type="dxa"/>
            <w:gridSpan w:val="3"/>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359B9F7A" w14:textId="77777777" w:rsidR="006F0B1D" w:rsidRPr="00C91992" w:rsidRDefault="006F0B1D" w:rsidP="00886FD1">
            <w:pPr>
              <w:spacing w:before="60" w:after="60"/>
              <w:rPr>
                <w:rFonts w:cs="Arial"/>
                <w:szCs w:val="22"/>
              </w:rPr>
            </w:pPr>
            <w:r w:rsidRPr="00C91992">
              <w:rPr>
                <w:rFonts w:cs="Arial"/>
                <w:szCs w:val="22"/>
              </w:rPr>
              <w:t>No</w:t>
            </w:r>
          </w:p>
        </w:tc>
        <w:tc>
          <w:tcPr>
            <w:tcW w:w="709" w:type="dxa"/>
            <w:gridSpan w:val="3"/>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14:paraId="2E41E935" w14:textId="77777777" w:rsidR="006F0B1D" w:rsidRPr="00C91992" w:rsidRDefault="006F0B1D" w:rsidP="00886FD1">
            <w:pPr>
              <w:spacing w:before="60" w:after="60"/>
              <w:rPr>
                <w:rFonts w:cs="Arial"/>
                <w:szCs w:val="22"/>
              </w:rPr>
            </w:pPr>
            <w:r>
              <w:rPr>
                <w:rFonts w:cs="Arial"/>
                <w:szCs w:val="22"/>
              </w:rPr>
              <w:fldChar w:fldCharType="begin">
                <w:ffData>
                  <w:name w:val="Check22"/>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r>
      <w:tr w:rsidR="006F0B1D" w:rsidRPr="00154E4F" w14:paraId="5EE15218" w14:textId="77777777" w:rsidTr="00BC5CE7">
        <w:trPr>
          <w:trHeight w:val="204"/>
        </w:trPr>
        <w:tc>
          <w:tcPr>
            <w:tcW w:w="9066" w:type="dxa"/>
            <w:gridSpan w:val="3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7321529" w14:textId="77777777" w:rsidR="006F0B1D" w:rsidRPr="00154E4F" w:rsidRDefault="006F0B1D" w:rsidP="00886FD1">
            <w:pPr>
              <w:keepNext/>
              <w:spacing w:before="60" w:after="60"/>
              <w:rPr>
                <w:rFonts w:asciiTheme="minorHAnsi" w:hAnsiTheme="minorHAnsi"/>
                <w:b/>
                <w:szCs w:val="22"/>
              </w:rPr>
            </w:pPr>
            <w:r w:rsidRPr="00154E4F">
              <w:rPr>
                <w:rFonts w:asciiTheme="minorHAnsi" w:hAnsiTheme="minorHAnsi" w:cs="Arial"/>
                <w:b/>
                <w:szCs w:val="22"/>
              </w:rPr>
              <w:t>Primary document</w:t>
            </w:r>
          </w:p>
        </w:tc>
        <w:tc>
          <w:tcPr>
            <w:tcW w:w="1708"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D9D9D9" w:themeFill="background1" w:themeFillShade="D9"/>
          </w:tcPr>
          <w:p w14:paraId="3762A85A" w14:textId="77777777" w:rsidR="006F0B1D" w:rsidRPr="00154E4F" w:rsidRDefault="006F0B1D" w:rsidP="00886FD1">
            <w:pPr>
              <w:keepNext/>
              <w:spacing w:before="60" w:after="60"/>
              <w:jc w:val="center"/>
              <w:rPr>
                <w:rFonts w:asciiTheme="minorHAnsi" w:hAnsiTheme="minorHAnsi"/>
                <w:b/>
              </w:rPr>
            </w:pPr>
            <w:r w:rsidRPr="00154E4F">
              <w:rPr>
                <w:rFonts w:asciiTheme="minorHAnsi" w:hAnsiTheme="minorHAnsi"/>
                <w:b/>
              </w:rPr>
              <w:t>Select</w:t>
            </w:r>
          </w:p>
        </w:tc>
      </w:tr>
      <w:tr w:rsidR="006F0B1D" w14:paraId="75DE1A9D" w14:textId="77777777" w:rsidTr="00BC5CE7">
        <w:trPr>
          <w:trHeight w:val="204"/>
        </w:trPr>
        <w:tc>
          <w:tcPr>
            <w:tcW w:w="9066" w:type="dxa"/>
            <w:gridSpan w:val="3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51754EA" w14:textId="77777777" w:rsidR="006F0B1D" w:rsidRPr="00154E4F" w:rsidRDefault="006F0B1D" w:rsidP="00886FD1">
            <w:pPr>
              <w:pStyle w:val="BulletinContent"/>
              <w:keepNext/>
              <w:snapToGrid w:val="0"/>
              <w:spacing w:before="60" w:after="60"/>
              <w:rPr>
                <w:rFonts w:asciiTheme="minorHAnsi" w:hAnsiTheme="minorHAnsi" w:cs="Arial"/>
                <w:szCs w:val="22"/>
              </w:rPr>
            </w:pPr>
            <w:r w:rsidRPr="00154E4F">
              <w:rPr>
                <w:rFonts w:asciiTheme="minorHAnsi" w:hAnsiTheme="minorHAnsi"/>
                <w:szCs w:val="22"/>
              </w:rPr>
              <w:t>Australian passport (note: passports are still valid for 2 years after expiry, unless cancelled)</w:t>
            </w:r>
          </w:p>
        </w:tc>
        <w:tc>
          <w:tcPr>
            <w:tcW w:w="1708"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6B214196" w14:textId="77777777" w:rsidR="006F0B1D" w:rsidRDefault="006F0B1D" w:rsidP="00886FD1">
            <w:pPr>
              <w:keepNext/>
              <w:spacing w:before="60" w:after="60"/>
              <w:jc w:val="center"/>
              <w:rPr>
                <w:rFonts w:cs="Arial"/>
                <w:szCs w:val="22"/>
              </w:rPr>
            </w:pPr>
            <w:r>
              <w:rPr>
                <w:rFonts w:cs="Arial"/>
                <w:szCs w:val="22"/>
              </w:rPr>
              <w:fldChar w:fldCharType="begin">
                <w:ffData>
                  <w:name w:val="Check42"/>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r>
      <w:tr w:rsidR="006F0B1D" w14:paraId="62ECADA3" w14:textId="77777777" w:rsidTr="00BC5CE7">
        <w:trPr>
          <w:trHeight w:val="204"/>
        </w:trPr>
        <w:tc>
          <w:tcPr>
            <w:tcW w:w="9066" w:type="dxa"/>
            <w:gridSpan w:val="3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4AFF471" w14:textId="77777777" w:rsidR="006F0B1D" w:rsidRPr="00154E4F" w:rsidRDefault="006F0B1D" w:rsidP="00886FD1">
            <w:pPr>
              <w:pStyle w:val="BulletinContent"/>
              <w:snapToGrid w:val="0"/>
              <w:spacing w:before="60" w:after="60"/>
              <w:rPr>
                <w:rFonts w:asciiTheme="minorHAnsi" w:hAnsiTheme="minorHAnsi" w:cs="Arial"/>
                <w:szCs w:val="22"/>
              </w:rPr>
            </w:pPr>
            <w:r w:rsidRPr="00154E4F">
              <w:rPr>
                <w:rFonts w:asciiTheme="minorHAnsi" w:hAnsiTheme="minorHAnsi"/>
                <w:szCs w:val="22"/>
              </w:rPr>
              <w:t>Australian drivers licence</w:t>
            </w:r>
          </w:p>
        </w:tc>
        <w:tc>
          <w:tcPr>
            <w:tcW w:w="1708"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4D41732F" w14:textId="77777777" w:rsidR="006F0B1D" w:rsidRDefault="006F0B1D" w:rsidP="00886FD1">
            <w:pPr>
              <w:keepNext/>
              <w:spacing w:before="60" w:after="60"/>
              <w:jc w:val="center"/>
              <w:rPr>
                <w:rFonts w:cs="Arial"/>
                <w:szCs w:val="22"/>
              </w:rPr>
            </w:pPr>
            <w:r>
              <w:rPr>
                <w:rFonts w:cs="Arial"/>
                <w:szCs w:val="22"/>
              </w:rPr>
              <w:fldChar w:fldCharType="begin">
                <w:ffData>
                  <w:name w:val="Check43"/>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r>
      <w:tr w:rsidR="006F0B1D" w14:paraId="20D49BD6" w14:textId="77777777" w:rsidTr="00BC5CE7">
        <w:trPr>
          <w:trHeight w:val="204"/>
        </w:trPr>
        <w:tc>
          <w:tcPr>
            <w:tcW w:w="9066" w:type="dxa"/>
            <w:gridSpan w:val="3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2CCE1EB5" w14:textId="77777777" w:rsidR="006F0B1D" w:rsidRPr="00154E4F" w:rsidRDefault="006F0B1D" w:rsidP="00886FD1">
            <w:pPr>
              <w:pStyle w:val="BulletinContent"/>
              <w:snapToGrid w:val="0"/>
              <w:spacing w:before="60" w:after="60"/>
              <w:rPr>
                <w:rFonts w:asciiTheme="minorHAnsi" w:hAnsiTheme="minorHAnsi" w:cs="Arial"/>
                <w:szCs w:val="22"/>
              </w:rPr>
            </w:pPr>
            <w:r w:rsidRPr="00154E4F">
              <w:rPr>
                <w:rFonts w:asciiTheme="minorHAnsi" w:hAnsiTheme="minorHAnsi"/>
                <w:szCs w:val="22"/>
              </w:rPr>
              <w:t>Licence or permit issued by the Commonwealth, State or Territory government that has your DOB and photo i.e HRWL licence, working with children’s card etc</w:t>
            </w:r>
          </w:p>
        </w:tc>
        <w:tc>
          <w:tcPr>
            <w:tcW w:w="1708"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7A7CCD15" w14:textId="77777777" w:rsidR="006F0B1D" w:rsidRDefault="006F0B1D" w:rsidP="00886FD1">
            <w:pPr>
              <w:keepNext/>
              <w:spacing w:before="60" w:after="60"/>
              <w:jc w:val="center"/>
              <w:rPr>
                <w:rFonts w:cs="Arial"/>
                <w:szCs w:val="22"/>
              </w:rPr>
            </w:pPr>
            <w:r>
              <w:rPr>
                <w:rFonts w:cs="Arial"/>
                <w:szCs w:val="22"/>
              </w:rPr>
              <w:fldChar w:fldCharType="begin">
                <w:ffData>
                  <w:name w:val="Check44"/>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r>
      <w:tr w:rsidR="006F0B1D" w14:paraId="66539F8A" w14:textId="77777777" w:rsidTr="00BC5CE7">
        <w:trPr>
          <w:trHeight w:val="204"/>
        </w:trPr>
        <w:tc>
          <w:tcPr>
            <w:tcW w:w="9066" w:type="dxa"/>
            <w:gridSpan w:val="3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176B284D" w14:textId="77777777" w:rsidR="006F0B1D" w:rsidRPr="00154E4F" w:rsidRDefault="006F0B1D" w:rsidP="00886FD1">
            <w:pPr>
              <w:pStyle w:val="BulletinContent"/>
              <w:snapToGrid w:val="0"/>
              <w:spacing w:before="60" w:after="60"/>
              <w:rPr>
                <w:rFonts w:asciiTheme="minorHAnsi" w:hAnsiTheme="minorHAnsi" w:cs="Arial"/>
                <w:szCs w:val="22"/>
              </w:rPr>
            </w:pPr>
            <w:r w:rsidRPr="00154E4F">
              <w:rPr>
                <w:rFonts w:asciiTheme="minorHAnsi" w:hAnsiTheme="minorHAnsi"/>
                <w:szCs w:val="22"/>
              </w:rPr>
              <w:t>Proof of Age Card issued by an Australian State or Territory</w:t>
            </w:r>
          </w:p>
        </w:tc>
        <w:tc>
          <w:tcPr>
            <w:tcW w:w="1708"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04F5D75C" w14:textId="77777777" w:rsidR="006F0B1D" w:rsidRDefault="006F0B1D" w:rsidP="00886FD1">
            <w:pPr>
              <w:keepNext/>
              <w:spacing w:before="60" w:after="60"/>
              <w:jc w:val="center"/>
              <w:rPr>
                <w:rFonts w:cs="Arial"/>
                <w:szCs w:val="22"/>
              </w:rPr>
            </w:pPr>
            <w:r>
              <w:rPr>
                <w:rFonts w:cs="Arial"/>
                <w:szCs w:val="22"/>
              </w:rPr>
              <w:fldChar w:fldCharType="begin">
                <w:ffData>
                  <w:name w:val="Check45"/>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r>
      <w:tr w:rsidR="006F0B1D" w14:paraId="6F74D7C6" w14:textId="77777777" w:rsidTr="00BC5CE7">
        <w:trPr>
          <w:trHeight w:val="204"/>
        </w:trPr>
        <w:tc>
          <w:tcPr>
            <w:tcW w:w="9066" w:type="dxa"/>
            <w:gridSpan w:val="3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311C5709" w14:textId="77777777" w:rsidR="006F0B1D" w:rsidRPr="00154E4F" w:rsidRDefault="006F0B1D" w:rsidP="00886FD1">
            <w:pPr>
              <w:pStyle w:val="BulletinContent"/>
              <w:snapToGrid w:val="0"/>
              <w:spacing w:before="60" w:after="60"/>
              <w:rPr>
                <w:rFonts w:asciiTheme="minorHAnsi" w:hAnsiTheme="minorHAnsi" w:cs="Arial"/>
                <w:szCs w:val="22"/>
              </w:rPr>
            </w:pPr>
            <w:r w:rsidRPr="00154E4F">
              <w:rPr>
                <w:rFonts w:asciiTheme="minorHAnsi" w:hAnsiTheme="minorHAnsi"/>
                <w:szCs w:val="22"/>
              </w:rPr>
              <w:t>Identity document issued by an Aboriginal Land Council that has your photograph</w:t>
            </w:r>
          </w:p>
        </w:tc>
        <w:tc>
          <w:tcPr>
            <w:tcW w:w="1708"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2743CF4F" w14:textId="77777777" w:rsidR="006F0B1D" w:rsidRDefault="006F0B1D" w:rsidP="00886FD1">
            <w:pPr>
              <w:keepNext/>
              <w:spacing w:before="60" w:after="60"/>
              <w:jc w:val="center"/>
              <w:rPr>
                <w:rFonts w:cs="Arial"/>
                <w:szCs w:val="22"/>
              </w:rPr>
            </w:pPr>
            <w:r>
              <w:rPr>
                <w:rFonts w:cs="Arial"/>
                <w:szCs w:val="22"/>
              </w:rPr>
              <w:fldChar w:fldCharType="begin">
                <w:ffData>
                  <w:name w:val="Check46"/>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r>
      <w:tr w:rsidR="006F0B1D" w:rsidRPr="00154E4F" w14:paraId="522D2D68" w14:textId="77777777" w:rsidTr="00BC5CE7">
        <w:trPr>
          <w:trHeight w:val="204"/>
        </w:trPr>
        <w:tc>
          <w:tcPr>
            <w:tcW w:w="9066" w:type="dxa"/>
            <w:gridSpan w:val="3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086AB1B" w14:textId="77777777" w:rsidR="006F0B1D" w:rsidRPr="00154E4F" w:rsidRDefault="006F0B1D" w:rsidP="00886FD1">
            <w:pPr>
              <w:spacing w:before="60" w:after="60"/>
              <w:rPr>
                <w:b/>
              </w:rPr>
            </w:pPr>
            <w:r w:rsidRPr="00154E4F">
              <w:rPr>
                <w:b/>
              </w:rPr>
              <w:t>Secondary document</w:t>
            </w:r>
          </w:p>
        </w:tc>
        <w:tc>
          <w:tcPr>
            <w:tcW w:w="1708"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D9D9D9" w:themeFill="background1" w:themeFillShade="D9"/>
          </w:tcPr>
          <w:p w14:paraId="795F2577" w14:textId="77777777" w:rsidR="006F0B1D" w:rsidRPr="00154E4F" w:rsidRDefault="006F0B1D" w:rsidP="00886FD1">
            <w:pPr>
              <w:spacing w:before="60" w:after="60"/>
              <w:jc w:val="center"/>
              <w:rPr>
                <w:rFonts w:asciiTheme="minorHAnsi" w:hAnsiTheme="minorHAnsi"/>
                <w:b/>
              </w:rPr>
            </w:pPr>
            <w:r w:rsidRPr="00154E4F">
              <w:rPr>
                <w:rFonts w:asciiTheme="minorHAnsi" w:hAnsiTheme="minorHAnsi"/>
                <w:b/>
              </w:rPr>
              <w:t>Select</w:t>
            </w:r>
          </w:p>
        </w:tc>
      </w:tr>
      <w:tr w:rsidR="006F0B1D" w14:paraId="324919F0" w14:textId="77777777" w:rsidTr="00BC5CE7">
        <w:trPr>
          <w:trHeight w:val="204"/>
        </w:trPr>
        <w:tc>
          <w:tcPr>
            <w:tcW w:w="9066" w:type="dxa"/>
            <w:gridSpan w:val="3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2A33CD44" w14:textId="77777777" w:rsidR="006F0B1D" w:rsidRPr="00154E4F" w:rsidRDefault="006F0B1D" w:rsidP="00886FD1">
            <w:pPr>
              <w:pStyle w:val="BulletinContent"/>
              <w:snapToGrid w:val="0"/>
              <w:spacing w:before="60" w:after="60"/>
              <w:rPr>
                <w:rFonts w:ascii="Lato" w:hAnsi="Lato" w:cs="Arial"/>
              </w:rPr>
            </w:pPr>
            <w:r w:rsidRPr="00154E4F">
              <w:rPr>
                <w:rFonts w:ascii="Lato" w:hAnsi="Lato"/>
              </w:rPr>
              <w:t>Photo ID card showing you are a Commonwealth, State or Territory Government employee</w:t>
            </w:r>
          </w:p>
        </w:tc>
        <w:tc>
          <w:tcPr>
            <w:tcW w:w="1708"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2056856B" w14:textId="77777777" w:rsidR="006F0B1D" w:rsidRDefault="006F0B1D" w:rsidP="00886FD1">
            <w:pPr>
              <w:keepNext/>
              <w:spacing w:before="60" w:after="60"/>
              <w:jc w:val="center"/>
              <w:rPr>
                <w:rFonts w:cs="Arial"/>
                <w:szCs w:val="22"/>
              </w:rPr>
            </w:pPr>
            <w:r>
              <w:rPr>
                <w:rFonts w:cs="Arial"/>
                <w:szCs w:val="22"/>
              </w:rPr>
              <w:fldChar w:fldCharType="begin">
                <w:ffData>
                  <w:name w:val="Check47"/>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r>
      <w:tr w:rsidR="006F0B1D" w14:paraId="3A77A867" w14:textId="77777777" w:rsidTr="00BC5CE7">
        <w:trPr>
          <w:trHeight w:val="204"/>
        </w:trPr>
        <w:tc>
          <w:tcPr>
            <w:tcW w:w="9066" w:type="dxa"/>
            <w:gridSpan w:val="3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3974CB47" w14:textId="77777777" w:rsidR="006F0B1D" w:rsidRPr="00154E4F" w:rsidRDefault="006F0B1D" w:rsidP="00886FD1">
            <w:pPr>
              <w:pStyle w:val="BulletinContent"/>
              <w:snapToGrid w:val="0"/>
              <w:spacing w:before="60" w:after="60"/>
              <w:rPr>
                <w:rFonts w:ascii="Lato" w:hAnsi="Lato"/>
              </w:rPr>
            </w:pPr>
            <w:r w:rsidRPr="00154E4F">
              <w:rPr>
                <w:rFonts w:asciiTheme="minorHAnsi" w:hAnsiTheme="minorHAnsi"/>
                <w:szCs w:val="22"/>
              </w:rPr>
              <w:t>Australian birth certificate/card</w:t>
            </w:r>
          </w:p>
        </w:tc>
        <w:tc>
          <w:tcPr>
            <w:tcW w:w="1708"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50A73A62" w14:textId="77777777" w:rsidR="006F0B1D" w:rsidRDefault="006F0B1D" w:rsidP="00886FD1">
            <w:pPr>
              <w:keepNext/>
              <w:spacing w:before="60" w:after="60"/>
              <w:jc w:val="center"/>
              <w:rPr>
                <w:rFonts w:cs="Arial"/>
                <w:szCs w:val="22"/>
              </w:rPr>
            </w:pPr>
            <w:r>
              <w:rPr>
                <w:rFonts w:cs="Arial"/>
                <w:szCs w:val="22"/>
              </w:rPr>
              <w:fldChar w:fldCharType="begin">
                <w:ffData>
                  <w:name w:val="Check48"/>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r>
      <w:tr w:rsidR="006F0B1D" w14:paraId="10A8BFE4" w14:textId="77777777" w:rsidTr="00BC5CE7">
        <w:trPr>
          <w:trHeight w:val="204"/>
        </w:trPr>
        <w:tc>
          <w:tcPr>
            <w:tcW w:w="9066" w:type="dxa"/>
            <w:gridSpan w:val="3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1B84595A" w14:textId="77777777" w:rsidR="006F0B1D" w:rsidRPr="00154E4F" w:rsidRDefault="006F0B1D" w:rsidP="00886FD1">
            <w:pPr>
              <w:pStyle w:val="BulletinContent"/>
              <w:snapToGrid w:val="0"/>
              <w:spacing w:before="60" w:after="60"/>
              <w:rPr>
                <w:rFonts w:ascii="Lato" w:hAnsi="Lato"/>
              </w:rPr>
            </w:pPr>
            <w:r w:rsidRPr="00154E4F">
              <w:rPr>
                <w:rFonts w:asciiTheme="minorHAnsi" w:hAnsiTheme="minorHAnsi"/>
                <w:szCs w:val="22"/>
              </w:rPr>
              <w:t>Australian citizenship certificate</w:t>
            </w:r>
          </w:p>
        </w:tc>
        <w:tc>
          <w:tcPr>
            <w:tcW w:w="1708"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3F6494AE" w14:textId="77777777" w:rsidR="006F0B1D" w:rsidRDefault="006F0B1D" w:rsidP="00886FD1">
            <w:pPr>
              <w:keepNext/>
              <w:spacing w:before="60" w:after="60"/>
              <w:jc w:val="center"/>
              <w:rPr>
                <w:rFonts w:cs="Arial"/>
                <w:szCs w:val="22"/>
              </w:rPr>
            </w:pPr>
            <w:r>
              <w:rPr>
                <w:rFonts w:cs="Arial"/>
                <w:szCs w:val="22"/>
              </w:rPr>
              <w:fldChar w:fldCharType="begin">
                <w:ffData>
                  <w:name w:val="Check49"/>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r>
      <w:tr w:rsidR="006F0B1D" w14:paraId="0A87E101" w14:textId="77777777" w:rsidTr="00BC5CE7">
        <w:trPr>
          <w:trHeight w:val="204"/>
        </w:trPr>
        <w:tc>
          <w:tcPr>
            <w:tcW w:w="9066" w:type="dxa"/>
            <w:gridSpan w:val="3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34D637CA" w14:textId="77777777" w:rsidR="006F0B1D" w:rsidRPr="00154E4F" w:rsidRDefault="006F0B1D" w:rsidP="00886FD1">
            <w:pPr>
              <w:pStyle w:val="BulletinContent"/>
              <w:snapToGrid w:val="0"/>
              <w:spacing w:before="60" w:after="60"/>
              <w:rPr>
                <w:rFonts w:ascii="Lato" w:hAnsi="Lato" w:cs="Arial"/>
              </w:rPr>
            </w:pPr>
            <w:r w:rsidRPr="00154E4F">
              <w:rPr>
                <w:rFonts w:ascii="Lato" w:hAnsi="Lato"/>
              </w:rPr>
              <w:t>Medicare, centrelink or health care card</w:t>
            </w:r>
          </w:p>
        </w:tc>
        <w:tc>
          <w:tcPr>
            <w:tcW w:w="1708"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19270F6F" w14:textId="77777777" w:rsidR="006F0B1D" w:rsidRDefault="006F0B1D" w:rsidP="00886FD1">
            <w:pPr>
              <w:keepNext/>
              <w:spacing w:before="60" w:after="60"/>
              <w:jc w:val="center"/>
              <w:rPr>
                <w:rFonts w:cs="Arial"/>
                <w:szCs w:val="22"/>
              </w:rPr>
            </w:pPr>
            <w:r>
              <w:rPr>
                <w:rFonts w:cs="Arial"/>
                <w:szCs w:val="22"/>
              </w:rPr>
              <w:fldChar w:fldCharType="begin">
                <w:ffData>
                  <w:name w:val="Check50"/>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r>
      <w:tr w:rsidR="006F0B1D" w14:paraId="65F48118" w14:textId="77777777" w:rsidTr="00BC5CE7">
        <w:trPr>
          <w:trHeight w:val="204"/>
        </w:trPr>
        <w:tc>
          <w:tcPr>
            <w:tcW w:w="9066" w:type="dxa"/>
            <w:gridSpan w:val="3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19CFA860" w14:textId="77777777" w:rsidR="006F0B1D" w:rsidRPr="00154E4F" w:rsidRDefault="006F0B1D" w:rsidP="00886FD1">
            <w:pPr>
              <w:spacing w:before="60" w:after="60"/>
            </w:pPr>
            <w:r w:rsidRPr="00154E4F">
              <w:t>Council rates notice with your name and current residential address</w:t>
            </w:r>
          </w:p>
        </w:tc>
        <w:tc>
          <w:tcPr>
            <w:tcW w:w="1708"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4E7B2984" w14:textId="77777777" w:rsidR="006F0B1D" w:rsidRDefault="006F0B1D" w:rsidP="00886FD1">
            <w:pPr>
              <w:keepNext/>
              <w:spacing w:before="60" w:after="60"/>
              <w:jc w:val="center"/>
              <w:rPr>
                <w:rFonts w:cs="Arial"/>
                <w:szCs w:val="22"/>
              </w:rPr>
            </w:pPr>
            <w:r>
              <w:rPr>
                <w:rFonts w:cs="Arial"/>
                <w:szCs w:val="22"/>
              </w:rPr>
              <w:fldChar w:fldCharType="begin">
                <w:ffData>
                  <w:name w:val="Check51"/>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r>
      <w:tr w:rsidR="006F0B1D" w14:paraId="7FEBA63A" w14:textId="77777777" w:rsidTr="00BC5CE7">
        <w:trPr>
          <w:trHeight w:val="204"/>
        </w:trPr>
        <w:tc>
          <w:tcPr>
            <w:tcW w:w="9066" w:type="dxa"/>
            <w:gridSpan w:val="3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009753E" w14:textId="77777777" w:rsidR="006F0B1D" w:rsidRPr="00154E4F" w:rsidRDefault="006F0B1D" w:rsidP="00886FD1">
            <w:pPr>
              <w:spacing w:before="60" w:after="60"/>
            </w:pPr>
            <w:r w:rsidRPr="00154E4F">
              <w:t>Utilities notice with your name and current residential address</w:t>
            </w:r>
          </w:p>
        </w:tc>
        <w:tc>
          <w:tcPr>
            <w:tcW w:w="1708"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35E3D192" w14:textId="77777777" w:rsidR="006F0B1D" w:rsidRDefault="006F0B1D" w:rsidP="00886FD1">
            <w:pPr>
              <w:keepNext/>
              <w:spacing w:before="60" w:after="60"/>
              <w:jc w:val="center"/>
              <w:rPr>
                <w:rFonts w:cs="Arial"/>
                <w:szCs w:val="22"/>
              </w:rPr>
            </w:pPr>
            <w:r>
              <w:rPr>
                <w:rFonts w:cs="Arial"/>
                <w:szCs w:val="22"/>
              </w:rPr>
              <w:fldChar w:fldCharType="begin">
                <w:ffData>
                  <w:name w:val="Check52"/>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r>
      <w:tr w:rsidR="006F0B1D" w14:paraId="12D36689" w14:textId="77777777" w:rsidTr="00BC5CE7">
        <w:trPr>
          <w:trHeight w:val="204"/>
        </w:trPr>
        <w:tc>
          <w:tcPr>
            <w:tcW w:w="9066" w:type="dxa"/>
            <w:gridSpan w:val="32"/>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vAlign w:val="center"/>
          </w:tcPr>
          <w:p w14:paraId="0E54F742" w14:textId="77777777" w:rsidR="006F0B1D" w:rsidRPr="00154E4F" w:rsidRDefault="006F0B1D" w:rsidP="00886FD1">
            <w:pPr>
              <w:spacing w:before="60" w:after="60"/>
            </w:pPr>
            <w:r w:rsidRPr="00154E4F">
              <w:t>Foreign drivers licence</w:t>
            </w:r>
          </w:p>
        </w:tc>
        <w:tc>
          <w:tcPr>
            <w:tcW w:w="1708" w:type="dxa"/>
            <w:gridSpan w:val="12"/>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vAlign w:val="center"/>
          </w:tcPr>
          <w:p w14:paraId="6C9E5FF0" w14:textId="77777777" w:rsidR="006F0B1D" w:rsidRDefault="006F0B1D" w:rsidP="00886FD1">
            <w:pPr>
              <w:keepNext/>
              <w:spacing w:before="60" w:after="60"/>
              <w:jc w:val="center"/>
              <w:rPr>
                <w:rFonts w:cs="Arial"/>
                <w:szCs w:val="22"/>
              </w:rPr>
            </w:pPr>
            <w:r>
              <w:rPr>
                <w:rFonts w:cs="Arial"/>
                <w:szCs w:val="22"/>
              </w:rPr>
              <w:fldChar w:fldCharType="begin">
                <w:ffData>
                  <w:name w:val="Check53"/>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p>
        </w:tc>
      </w:tr>
      <w:tr w:rsidR="00C8069B" w14:paraId="1EACEEBE" w14:textId="77777777" w:rsidTr="00BC5CE7">
        <w:trPr>
          <w:trHeight w:val="204"/>
        </w:trPr>
        <w:tc>
          <w:tcPr>
            <w:tcW w:w="10774" w:type="dxa"/>
            <w:gridSpan w:val="44"/>
            <w:tcBorders>
              <w:top w:val="single" w:sz="8" w:space="0" w:color="808080" w:themeColor="background1" w:themeShade="80"/>
              <w:left w:val="nil"/>
              <w:bottom w:val="single" w:sz="8" w:space="0" w:color="808080" w:themeColor="background1" w:themeShade="80"/>
              <w:right w:val="nil"/>
            </w:tcBorders>
            <w:shd w:val="clear" w:color="auto" w:fill="FFFFFF" w:themeFill="background1"/>
          </w:tcPr>
          <w:p w14:paraId="6A7B7E66" w14:textId="692DD445" w:rsidR="00C8069B" w:rsidRPr="00FF0124" w:rsidRDefault="00194FE2" w:rsidP="00C8069B">
            <w:pPr>
              <w:pStyle w:val="ListParagraph"/>
              <w:keepNext/>
              <w:numPr>
                <w:ilvl w:val="0"/>
                <w:numId w:val="11"/>
              </w:numPr>
              <w:spacing w:before="60" w:after="60"/>
              <w:ind w:left="314"/>
              <w:rPr>
                <w:rFonts w:cs="Arial"/>
                <w:b/>
                <w:szCs w:val="22"/>
              </w:rPr>
            </w:pPr>
            <w:r>
              <w:rPr>
                <w:rFonts w:asciiTheme="minorHAnsi" w:hAnsiTheme="minorHAnsi" w:cs="Arial"/>
                <w:b/>
              </w:rPr>
              <w:lastRenderedPageBreak/>
              <w:t>Applicant</w:t>
            </w:r>
            <w:r w:rsidR="00C8069B" w:rsidRPr="00FF0124">
              <w:rPr>
                <w:rFonts w:asciiTheme="minorHAnsi" w:hAnsiTheme="minorHAnsi" w:cs="Arial"/>
                <w:b/>
              </w:rPr>
              <w:t xml:space="preserve"> declaration</w:t>
            </w:r>
          </w:p>
        </w:tc>
      </w:tr>
      <w:tr w:rsidR="00C8069B" w14:paraId="37801FF7" w14:textId="77777777" w:rsidTr="00BC5CE7">
        <w:trPr>
          <w:trHeight w:val="204"/>
        </w:trPr>
        <w:tc>
          <w:tcPr>
            <w:tcW w:w="1894" w:type="dxa"/>
            <w:gridSpan w:val="3"/>
            <w:tcBorders>
              <w:top w:val="single" w:sz="8"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6B4FA0C6" w14:textId="4F2921A0" w:rsidR="00C8069B" w:rsidRPr="0078555C" w:rsidRDefault="00916D30" w:rsidP="00C8069B">
            <w:pPr>
              <w:keepNext/>
              <w:spacing w:before="60" w:after="60"/>
              <w:rPr>
                <w:rFonts w:cs="Arial"/>
                <w:szCs w:val="22"/>
              </w:rPr>
            </w:pPr>
            <w:r>
              <w:rPr>
                <w:rFonts w:cs="Arial"/>
                <w:szCs w:val="22"/>
              </w:rPr>
              <w:t>I, (full name)</w:t>
            </w:r>
          </w:p>
        </w:tc>
        <w:tc>
          <w:tcPr>
            <w:tcW w:w="8880" w:type="dxa"/>
            <w:gridSpan w:val="41"/>
            <w:tcBorders>
              <w:top w:val="single" w:sz="8"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68D7BD25" w14:textId="04063852" w:rsidR="00C8069B" w:rsidRPr="0078555C" w:rsidRDefault="00C74F60" w:rsidP="00C8069B">
            <w:pPr>
              <w:keepNext/>
              <w:spacing w:before="60" w:after="60"/>
              <w:rPr>
                <w:rFonts w:cs="Arial"/>
                <w:szCs w:val="22"/>
              </w:rPr>
            </w:pPr>
            <w:r>
              <w:rPr>
                <w:rFonts w:cs="Arial"/>
                <w:szCs w:val="22"/>
              </w:rPr>
              <w:fldChar w:fldCharType="begin">
                <w:ffData>
                  <w:name w:val="Text48"/>
                  <w:enabled/>
                  <w:calcOnExit w:val="0"/>
                  <w:textInput/>
                </w:ffData>
              </w:fldChar>
            </w:r>
            <w:bookmarkStart w:id="76" w:name="Text4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6"/>
          </w:p>
        </w:tc>
      </w:tr>
      <w:tr w:rsidR="00C8069B" w14:paraId="2687B2DC" w14:textId="77777777" w:rsidTr="00BC5CE7">
        <w:trPr>
          <w:trHeight w:val="204"/>
        </w:trPr>
        <w:tc>
          <w:tcPr>
            <w:tcW w:w="1894" w:type="dxa"/>
            <w:gridSpan w:val="3"/>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4957134F" w14:textId="215C60B0" w:rsidR="00C8069B" w:rsidRPr="0078555C" w:rsidRDefault="00916D30" w:rsidP="00C8069B">
            <w:pPr>
              <w:keepNext/>
              <w:spacing w:before="60" w:after="60"/>
              <w:rPr>
                <w:rFonts w:cs="Arial"/>
                <w:szCs w:val="22"/>
              </w:rPr>
            </w:pPr>
            <w:r>
              <w:rPr>
                <w:rFonts w:cs="Arial"/>
                <w:szCs w:val="22"/>
              </w:rPr>
              <w:t>Of (address)</w:t>
            </w:r>
          </w:p>
        </w:tc>
        <w:tc>
          <w:tcPr>
            <w:tcW w:w="8880" w:type="dxa"/>
            <w:gridSpan w:val="41"/>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2C8C899A" w14:textId="453218C4" w:rsidR="00C8069B" w:rsidRPr="0078555C" w:rsidRDefault="00C74F60" w:rsidP="00C8069B">
            <w:pPr>
              <w:keepNext/>
              <w:spacing w:before="60" w:after="60"/>
              <w:rPr>
                <w:rFonts w:cs="Arial"/>
                <w:szCs w:val="22"/>
              </w:rPr>
            </w:pPr>
            <w:r>
              <w:rPr>
                <w:rFonts w:cs="Arial"/>
                <w:szCs w:val="22"/>
              </w:rPr>
              <w:fldChar w:fldCharType="begin">
                <w:ffData>
                  <w:name w:val="Text49"/>
                  <w:enabled/>
                  <w:calcOnExit w:val="0"/>
                  <w:textInput/>
                </w:ffData>
              </w:fldChar>
            </w:r>
            <w:bookmarkStart w:id="77" w:name="Text4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7"/>
          </w:p>
        </w:tc>
      </w:tr>
      <w:tr w:rsidR="00C8069B" w14:paraId="3F79B2A2" w14:textId="77777777" w:rsidTr="00BC5CE7">
        <w:trPr>
          <w:trHeight w:val="204"/>
        </w:trPr>
        <w:tc>
          <w:tcPr>
            <w:tcW w:w="10774" w:type="dxa"/>
            <w:gridSpan w:val="44"/>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14:paraId="5435B121" w14:textId="7F4600DB" w:rsidR="00C8069B" w:rsidRPr="006209C4" w:rsidRDefault="00C8069B" w:rsidP="00C8069B">
            <w:pPr>
              <w:keepNext/>
              <w:spacing w:before="60" w:after="60"/>
              <w:rPr>
                <w:rFonts w:asciiTheme="minorHAnsi" w:hAnsiTheme="minorHAnsi"/>
                <w:szCs w:val="22"/>
              </w:rPr>
            </w:pPr>
            <w:r w:rsidRPr="006209C4">
              <w:rPr>
                <w:rFonts w:asciiTheme="minorHAnsi" w:hAnsiTheme="minorHAnsi"/>
                <w:szCs w:val="22"/>
              </w:rPr>
              <w:t xml:space="preserve">Solemnly and sincerely declare that: </w:t>
            </w:r>
          </w:p>
          <w:p w14:paraId="6D946C26" w14:textId="77777777" w:rsidR="00C8069B" w:rsidRPr="006209C4" w:rsidRDefault="00C8069B" w:rsidP="00C8069B">
            <w:pPr>
              <w:pStyle w:val="ListParagraph"/>
              <w:keepNext/>
              <w:numPr>
                <w:ilvl w:val="0"/>
                <w:numId w:val="9"/>
              </w:numPr>
              <w:spacing w:before="60" w:after="60"/>
              <w:ind w:left="459"/>
              <w:rPr>
                <w:rFonts w:asciiTheme="minorHAnsi" w:hAnsiTheme="minorHAnsi" w:cs="Arial"/>
                <w:szCs w:val="22"/>
              </w:rPr>
            </w:pPr>
            <w:r w:rsidRPr="006209C4">
              <w:rPr>
                <w:rFonts w:asciiTheme="minorHAnsi" w:hAnsiTheme="minorHAnsi" w:cs="Arial"/>
                <w:szCs w:val="22"/>
              </w:rPr>
              <w:t xml:space="preserve">All statements and information contained in this application are true and correct to the best of my knowledge by virtue of the </w:t>
            </w:r>
            <w:r w:rsidRPr="006209C4">
              <w:rPr>
                <w:rFonts w:asciiTheme="minorHAnsi" w:hAnsiTheme="minorHAnsi" w:cs="Arial"/>
                <w:i/>
                <w:szCs w:val="22"/>
              </w:rPr>
              <w:t>Oaths, Affidavits and Declarations Act 2010</w:t>
            </w:r>
            <w:r w:rsidRPr="006209C4">
              <w:rPr>
                <w:rFonts w:asciiTheme="minorHAnsi" w:hAnsiTheme="minorHAnsi" w:cs="Arial"/>
                <w:szCs w:val="22"/>
              </w:rPr>
              <w:t xml:space="preserve">; and </w:t>
            </w:r>
          </w:p>
          <w:p w14:paraId="67934F2B" w14:textId="1D6127EB" w:rsidR="00C8069B" w:rsidRPr="006209C4" w:rsidRDefault="00C8069B" w:rsidP="00C8069B">
            <w:pPr>
              <w:pStyle w:val="ListParagraph"/>
              <w:keepNext/>
              <w:numPr>
                <w:ilvl w:val="0"/>
                <w:numId w:val="9"/>
              </w:numPr>
              <w:spacing w:before="60" w:after="60"/>
              <w:ind w:left="459"/>
              <w:rPr>
                <w:rFonts w:asciiTheme="minorHAnsi" w:hAnsiTheme="minorHAnsi" w:cs="Arial"/>
                <w:szCs w:val="22"/>
              </w:rPr>
            </w:pPr>
            <w:r w:rsidRPr="006209C4">
              <w:rPr>
                <w:rFonts w:asciiTheme="minorHAnsi" w:hAnsiTheme="minorHAnsi" w:cs="Arial"/>
                <w:szCs w:val="22"/>
              </w:rPr>
              <w:t>I have read and understood the information contained in this application and associated guidelines; and</w:t>
            </w:r>
          </w:p>
          <w:p w14:paraId="58AABBEE" w14:textId="3A5680A2" w:rsidR="00C8069B" w:rsidRPr="006209C4" w:rsidRDefault="00C8069B" w:rsidP="00C8069B">
            <w:pPr>
              <w:pStyle w:val="ListParagraph"/>
              <w:keepNext/>
              <w:numPr>
                <w:ilvl w:val="0"/>
                <w:numId w:val="9"/>
              </w:numPr>
              <w:spacing w:before="60" w:after="60"/>
              <w:ind w:left="459"/>
              <w:rPr>
                <w:rFonts w:asciiTheme="minorHAnsi" w:hAnsiTheme="minorHAnsi"/>
                <w:szCs w:val="22"/>
              </w:rPr>
            </w:pPr>
            <w:r w:rsidRPr="006209C4">
              <w:rPr>
                <w:rFonts w:asciiTheme="minorHAnsi" w:hAnsiTheme="minorHAnsi" w:cs="Arial"/>
                <w:szCs w:val="22"/>
              </w:rPr>
              <w:t>I know that it is an offence to make a declaration that is false in any material particular; and</w:t>
            </w:r>
          </w:p>
          <w:p w14:paraId="56557F3F" w14:textId="749F0CBA" w:rsidR="00C8069B" w:rsidRPr="006209C4" w:rsidRDefault="00C8069B" w:rsidP="00C8069B">
            <w:pPr>
              <w:pStyle w:val="TableParagraph"/>
              <w:numPr>
                <w:ilvl w:val="0"/>
                <w:numId w:val="9"/>
              </w:numPr>
              <w:tabs>
                <w:tab w:val="left" w:pos="828"/>
              </w:tabs>
              <w:spacing w:before="60" w:after="60"/>
              <w:ind w:left="459"/>
              <w:jc w:val="both"/>
              <w:rPr>
                <w:rFonts w:asciiTheme="minorHAnsi" w:hAnsiTheme="minorHAnsi"/>
              </w:rPr>
            </w:pPr>
            <w:r w:rsidRPr="006209C4">
              <w:rPr>
                <w:rFonts w:asciiTheme="minorHAnsi" w:hAnsiTheme="minorHAnsi"/>
              </w:rPr>
              <w:t>I</w:t>
            </w:r>
            <w:r w:rsidRPr="006209C4">
              <w:rPr>
                <w:rFonts w:asciiTheme="minorHAnsi" w:hAnsiTheme="minorHAnsi"/>
                <w:spacing w:val="-2"/>
              </w:rPr>
              <w:t xml:space="preserve"> </w:t>
            </w:r>
            <w:r w:rsidRPr="006209C4">
              <w:rPr>
                <w:rFonts w:asciiTheme="minorHAnsi" w:hAnsiTheme="minorHAnsi"/>
              </w:rPr>
              <w:t>am</w:t>
            </w:r>
            <w:r w:rsidRPr="006209C4">
              <w:rPr>
                <w:rFonts w:asciiTheme="minorHAnsi" w:hAnsiTheme="minorHAnsi"/>
                <w:spacing w:val="-3"/>
              </w:rPr>
              <w:t xml:space="preserve"> </w:t>
            </w:r>
            <w:r w:rsidRPr="006209C4">
              <w:rPr>
                <w:rFonts w:asciiTheme="minorHAnsi" w:hAnsiTheme="minorHAnsi"/>
              </w:rPr>
              <w:t>licensed</w:t>
            </w:r>
            <w:r w:rsidRPr="006209C4">
              <w:rPr>
                <w:rFonts w:asciiTheme="minorHAnsi" w:hAnsiTheme="minorHAnsi"/>
                <w:spacing w:val="-3"/>
              </w:rPr>
              <w:t xml:space="preserve"> </w:t>
            </w:r>
            <w:r w:rsidRPr="006209C4">
              <w:rPr>
                <w:rFonts w:asciiTheme="minorHAnsi" w:hAnsiTheme="minorHAnsi"/>
              </w:rPr>
              <w:t>as</w:t>
            </w:r>
            <w:r w:rsidRPr="006209C4">
              <w:rPr>
                <w:rFonts w:asciiTheme="minorHAnsi" w:hAnsiTheme="minorHAnsi"/>
                <w:spacing w:val="-3"/>
              </w:rPr>
              <w:t xml:space="preserve"> </w:t>
            </w:r>
            <w:r w:rsidRPr="006209C4">
              <w:rPr>
                <w:rFonts w:asciiTheme="minorHAnsi" w:hAnsiTheme="minorHAnsi"/>
              </w:rPr>
              <w:t>specified</w:t>
            </w:r>
            <w:r w:rsidRPr="006209C4">
              <w:rPr>
                <w:rFonts w:asciiTheme="minorHAnsi" w:hAnsiTheme="minorHAnsi"/>
                <w:spacing w:val="-1"/>
              </w:rPr>
              <w:t xml:space="preserve"> </w:t>
            </w:r>
            <w:r w:rsidRPr="006209C4">
              <w:rPr>
                <w:rFonts w:asciiTheme="minorHAnsi" w:hAnsiTheme="minorHAnsi"/>
                <w:spacing w:val="-2"/>
              </w:rPr>
              <w:t>above; and</w:t>
            </w:r>
          </w:p>
          <w:p w14:paraId="28FF7884" w14:textId="7D8D47D0" w:rsidR="00C8069B" w:rsidRPr="006209C4" w:rsidRDefault="00C8069B" w:rsidP="00C8069B">
            <w:pPr>
              <w:pStyle w:val="TableParagraph"/>
              <w:numPr>
                <w:ilvl w:val="0"/>
                <w:numId w:val="9"/>
              </w:numPr>
              <w:tabs>
                <w:tab w:val="left" w:pos="828"/>
              </w:tabs>
              <w:spacing w:before="60" w:after="60"/>
              <w:ind w:left="459"/>
              <w:jc w:val="both"/>
              <w:rPr>
                <w:rFonts w:asciiTheme="minorHAnsi" w:hAnsiTheme="minorHAnsi"/>
              </w:rPr>
            </w:pPr>
            <w:r w:rsidRPr="006209C4">
              <w:rPr>
                <w:rFonts w:asciiTheme="minorHAnsi" w:hAnsiTheme="minorHAnsi"/>
                <w:spacing w:val="-2"/>
              </w:rPr>
              <w:t>I</w:t>
            </w:r>
            <w:r w:rsidRPr="006209C4">
              <w:rPr>
                <w:rFonts w:asciiTheme="minorHAnsi" w:hAnsiTheme="minorHAnsi"/>
                <w:spacing w:val="-7"/>
              </w:rPr>
              <w:t xml:space="preserve"> </w:t>
            </w:r>
            <w:r w:rsidRPr="006209C4">
              <w:rPr>
                <w:rFonts w:asciiTheme="minorHAnsi" w:hAnsiTheme="minorHAnsi"/>
                <w:spacing w:val="-2"/>
              </w:rPr>
              <w:t>am</w:t>
            </w:r>
            <w:r w:rsidRPr="006209C4">
              <w:rPr>
                <w:rFonts w:asciiTheme="minorHAnsi" w:hAnsiTheme="minorHAnsi"/>
                <w:spacing w:val="-8"/>
              </w:rPr>
              <w:t xml:space="preserve"> </w:t>
            </w:r>
            <w:r w:rsidRPr="006209C4">
              <w:rPr>
                <w:rFonts w:asciiTheme="minorHAnsi" w:hAnsiTheme="minorHAnsi"/>
                <w:spacing w:val="-2"/>
              </w:rPr>
              <w:t>seeking</w:t>
            </w:r>
            <w:r w:rsidRPr="006209C4">
              <w:rPr>
                <w:rFonts w:asciiTheme="minorHAnsi" w:hAnsiTheme="minorHAnsi"/>
                <w:spacing w:val="-7"/>
              </w:rPr>
              <w:t xml:space="preserve"> </w:t>
            </w:r>
            <w:r w:rsidRPr="006209C4">
              <w:rPr>
                <w:rFonts w:asciiTheme="minorHAnsi" w:hAnsiTheme="minorHAnsi"/>
                <w:spacing w:val="-2"/>
              </w:rPr>
              <w:t>to</w:t>
            </w:r>
            <w:r w:rsidRPr="006209C4">
              <w:rPr>
                <w:rFonts w:asciiTheme="minorHAnsi" w:hAnsiTheme="minorHAnsi"/>
                <w:spacing w:val="-7"/>
              </w:rPr>
              <w:t xml:space="preserve"> </w:t>
            </w:r>
            <w:r w:rsidRPr="006209C4">
              <w:rPr>
                <w:rFonts w:asciiTheme="minorHAnsi" w:hAnsiTheme="minorHAnsi"/>
                <w:spacing w:val="-2"/>
              </w:rPr>
              <w:t>be</w:t>
            </w:r>
            <w:r w:rsidRPr="006209C4">
              <w:rPr>
                <w:rFonts w:asciiTheme="minorHAnsi" w:hAnsiTheme="minorHAnsi"/>
                <w:spacing w:val="-8"/>
              </w:rPr>
              <w:t xml:space="preserve"> </w:t>
            </w:r>
            <w:r w:rsidRPr="006209C4">
              <w:rPr>
                <w:rFonts w:asciiTheme="minorHAnsi" w:hAnsiTheme="minorHAnsi"/>
                <w:spacing w:val="-2"/>
              </w:rPr>
              <w:t>registered</w:t>
            </w:r>
            <w:r w:rsidRPr="006209C4">
              <w:rPr>
                <w:rFonts w:asciiTheme="minorHAnsi" w:hAnsiTheme="minorHAnsi"/>
                <w:spacing w:val="-7"/>
              </w:rPr>
              <w:t xml:space="preserve"> </w:t>
            </w:r>
            <w:r w:rsidRPr="006209C4">
              <w:rPr>
                <w:rFonts w:asciiTheme="minorHAnsi" w:hAnsiTheme="minorHAnsi"/>
                <w:spacing w:val="-2"/>
              </w:rPr>
              <w:t>in</w:t>
            </w:r>
            <w:r w:rsidRPr="006209C4">
              <w:rPr>
                <w:rFonts w:asciiTheme="minorHAnsi" w:hAnsiTheme="minorHAnsi"/>
                <w:spacing w:val="-7"/>
              </w:rPr>
              <w:t xml:space="preserve"> </w:t>
            </w:r>
            <w:r w:rsidRPr="006209C4">
              <w:rPr>
                <w:rFonts w:asciiTheme="minorHAnsi" w:hAnsiTheme="minorHAnsi"/>
                <w:spacing w:val="-2"/>
              </w:rPr>
              <w:t>the</w:t>
            </w:r>
            <w:r w:rsidRPr="006209C4">
              <w:rPr>
                <w:rFonts w:asciiTheme="minorHAnsi" w:hAnsiTheme="minorHAnsi"/>
                <w:spacing w:val="-10"/>
              </w:rPr>
              <w:t xml:space="preserve"> </w:t>
            </w:r>
            <w:r w:rsidRPr="006209C4">
              <w:rPr>
                <w:rFonts w:asciiTheme="minorHAnsi" w:hAnsiTheme="minorHAnsi"/>
                <w:spacing w:val="-2"/>
              </w:rPr>
              <w:t>NT</w:t>
            </w:r>
            <w:r w:rsidRPr="006209C4">
              <w:rPr>
                <w:rFonts w:asciiTheme="minorHAnsi" w:hAnsiTheme="minorHAnsi"/>
                <w:spacing w:val="-7"/>
              </w:rPr>
              <w:t xml:space="preserve"> </w:t>
            </w:r>
            <w:r w:rsidRPr="006209C4">
              <w:rPr>
                <w:rFonts w:asciiTheme="minorHAnsi" w:hAnsiTheme="minorHAnsi"/>
                <w:spacing w:val="-2"/>
              </w:rPr>
              <w:t>in</w:t>
            </w:r>
            <w:r w:rsidRPr="006209C4">
              <w:rPr>
                <w:rFonts w:asciiTheme="minorHAnsi" w:hAnsiTheme="minorHAnsi"/>
                <w:spacing w:val="-7"/>
              </w:rPr>
              <w:t xml:space="preserve"> </w:t>
            </w:r>
            <w:r w:rsidRPr="006209C4">
              <w:rPr>
                <w:rFonts w:asciiTheme="minorHAnsi" w:hAnsiTheme="minorHAnsi"/>
                <w:spacing w:val="-2"/>
              </w:rPr>
              <w:t>accordance</w:t>
            </w:r>
            <w:r w:rsidRPr="006209C4">
              <w:rPr>
                <w:rFonts w:asciiTheme="minorHAnsi" w:hAnsiTheme="minorHAnsi"/>
                <w:spacing w:val="-7"/>
              </w:rPr>
              <w:t xml:space="preserve"> </w:t>
            </w:r>
            <w:r w:rsidRPr="006209C4">
              <w:rPr>
                <w:rFonts w:asciiTheme="minorHAnsi" w:hAnsiTheme="minorHAnsi"/>
                <w:spacing w:val="-2"/>
              </w:rPr>
              <w:t>with</w:t>
            </w:r>
            <w:r w:rsidRPr="006209C4">
              <w:rPr>
                <w:rFonts w:asciiTheme="minorHAnsi" w:hAnsiTheme="minorHAnsi"/>
                <w:spacing w:val="-7"/>
              </w:rPr>
              <w:t xml:space="preserve"> </w:t>
            </w:r>
            <w:r w:rsidRPr="006209C4">
              <w:rPr>
                <w:rFonts w:asciiTheme="minorHAnsi" w:hAnsiTheme="minorHAnsi"/>
                <w:spacing w:val="-2"/>
              </w:rPr>
              <w:t>the</w:t>
            </w:r>
            <w:r w:rsidRPr="006209C4">
              <w:rPr>
                <w:rFonts w:asciiTheme="minorHAnsi" w:hAnsiTheme="minorHAnsi"/>
                <w:spacing w:val="-7"/>
              </w:rPr>
              <w:t xml:space="preserve"> </w:t>
            </w:r>
            <w:r w:rsidRPr="006209C4">
              <w:rPr>
                <w:rFonts w:asciiTheme="minorHAnsi" w:hAnsiTheme="minorHAnsi"/>
                <w:spacing w:val="-2"/>
              </w:rPr>
              <w:t>mutual</w:t>
            </w:r>
            <w:r w:rsidRPr="006209C4">
              <w:rPr>
                <w:rFonts w:asciiTheme="minorHAnsi" w:hAnsiTheme="minorHAnsi"/>
                <w:spacing w:val="-7"/>
              </w:rPr>
              <w:t xml:space="preserve"> </w:t>
            </w:r>
            <w:r w:rsidRPr="006209C4">
              <w:rPr>
                <w:rFonts w:asciiTheme="minorHAnsi" w:hAnsiTheme="minorHAnsi"/>
                <w:spacing w:val="-2"/>
              </w:rPr>
              <w:t>recognition</w:t>
            </w:r>
            <w:r w:rsidRPr="006209C4">
              <w:rPr>
                <w:rFonts w:asciiTheme="minorHAnsi" w:hAnsiTheme="minorHAnsi"/>
                <w:spacing w:val="-6"/>
              </w:rPr>
              <w:t xml:space="preserve"> </w:t>
            </w:r>
            <w:r w:rsidRPr="006209C4">
              <w:rPr>
                <w:rFonts w:asciiTheme="minorHAnsi" w:hAnsiTheme="minorHAnsi"/>
                <w:spacing w:val="-2"/>
              </w:rPr>
              <w:t>principle; and</w:t>
            </w:r>
          </w:p>
          <w:p w14:paraId="6BBF379E" w14:textId="274F15BB" w:rsidR="00C8069B" w:rsidRPr="006209C4" w:rsidRDefault="00C8069B" w:rsidP="00C8069B">
            <w:pPr>
              <w:pStyle w:val="TableParagraph"/>
              <w:numPr>
                <w:ilvl w:val="0"/>
                <w:numId w:val="9"/>
              </w:numPr>
              <w:tabs>
                <w:tab w:val="left" w:pos="828"/>
              </w:tabs>
              <w:spacing w:before="60" w:after="60"/>
              <w:ind w:left="459" w:right="97"/>
              <w:jc w:val="both"/>
              <w:rPr>
                <w:rFonts w:asciiTheme="minorHAnsi" w:hAnsiTheme="minorHAnsi"/>
              </w:rPr>
            </w:pPr>
            <w:r w:rsidRPr="006209C4">
              <w:rPr>
                <w:rFonts w:asciiTheme="minorHAnsi" w:hAnsiTheme="minorHAnsi"/>
              </w:rPr>
              <w:t>I have specified above, all of the substantive licences (however called) that I hold in any Australian State, Territory or New Zealand which are equivalent to electrical workers under the law of the Northern Territory; and</w:t>
            </w:r>
          </w:p>
          <w:p w14:paraId="21C5962C" w14:textId="7E672B90" w:rsidR="00C8069B" w:rsidRPr="006209C4" w:rsidRDefault="00C8069B" w:rsidP="00C8069B">
            <w:pPr>
              <w:pStyle w:val="TableParagraph"/>
              <w:numPr>
                <w:ilvl w:val="0"/>
                <w:numId w:val="9"/>
              </w:numPr>
              <w:tabs>
                <w:tab w:val="left" w:pos="828"/>
              </w:tabs>
              <w:spacing w:before="60" w:after="60"/>
              <w:ind w:left="459" w:right="98"/>
              <w:jc w:val="both"/>
              <w:rPr>
                <w:rFonts w:asciiTheme="minorHAnsi" w:hAnsiTheme="minorHAnsi"/>
              </w:rPr>
            </w:pPr>
            <w:r w:rsidRPr="006209C4">
              <w:rPr>
                <w:rFonts w:asciiTheme="minorHAnsi" w:hAnsiTheme="minorHAnsi"/>
              </w:rPr>
              <w:t xml:space="preserve">I have specified above any special condition to which I am subject in carrying on the </w:t>
            </w:r>
            <w:r w:rsidRPr="006209C4">
              <w:rPr>
                <w:rFonts w:asciiTheme="minorHAnsi" w:hAnsiTheme="minorHAnsi"/>
                <w:spacing w:val="-2"/>
              </w:rPr>
              <w:t>occupation; and</w:t>
            </w:r>
          </w:p>
          <w:p w14:paraId="66AE5809" w14:textId="69626561" w:rsidR="00C8069B" w:rsidRDefault="00C8069B" w:rsidP="00C8069B">
            <w:pPr>
              <w:pStyle w:val="TableParagraph"/>
              <w:numPr>
                <w:ilvl w:val="0"/>
                <w:numId w:val="9"/>
              </w:numPr>
              <w:tabs>
                <w:tab w:val="left" w:pos="828"/>
              </w:tabs>
              <w:spacing w:before="60" w:after="60"/>
              <w:ind w:left="459" w:right="101"/>
              <w:jc w:val="both"/>
              <w:rPr>
                <w:rFonts w:asciiTheme="minorHAnsi" w:hAnsiTheme="minorHAnsi"/>
              </w:rPr>
            </w:pPr>
            <w:r w:rsidRPr="006209C4">
              <w:rPr>
                <w:rFonts w:asciiTheme="minorHAnsi" w:hAnsiTheme="minorHAnsi"/>
              </w:rPr>
              <w:t>I</w:t>
            </w:r>
            <w:r w:rsidRPr="006209C4">
              <w:rPr>
                <w:rFonts w:asciiTheme="minorHAnsi" w:hAnsiTheme="minorHAnsi"/>
                <w:spacing w:val="-11"/>
              </w:rPr>
              <w:t xml:space="preserve"> </w:t>
            </w:r>
            <w:r w:rsidRPr="006209C4">
              <w:rPr>
                <w:rFonts w:asciiTheme="minorHAnsi" w:hAnsiTheme="minorHAnsi"/>
              </w:rPr>
              <w:t>consent</w:t>
            </w:r>
            <w:r w:rsidRPr="006209C4">
              <w:rPr>
                <w:rFonts w:asciiTheme="minorHAnsi" w:hAnsiTheme="minorHAnsi"/>
                <w:spacing w:val="-13"/>
              </w:rPr>
              <w:t xml:space="preserve"> </w:t>
            </w:r>
            <w:r w:rsidRPr="006209C4">
              <w:rPr>
                <w:rFonts w:asciiTheme="minorHAnsi" w:hAnsiTheme="minorHAnsi"/>
              </w:rPr>
              <w:t>to</w:t>
            </w:r>
            <w:r w:rsidRPr="006209C4">
              <w:rPr>
                <w:rFonts w:asciiTheme="minorHAnsi" w:hAnsiTheme="minorHAnsi"/>
                <w:spacing w:val="-12"/>
              </w:rPr>
              <w:t xml:space="preserve"> </w:t>
            </w:r>
            <w:r w:rsidRPr="006209C4">
              <w:rPr>
                <w:rFonts w:asciiTheme="minorHAnsi" w:hAnsiTheme="minorHAnsi"/>
              </w:rPr>
              <w:t>the</w:t>
            </w:r>
            <w:r w:rsidRPr="006209C4">
              <w:rPr>
                <w:rFonts w:asciiTheme="minorHAnsi" w:hAnsiTheme="minorHAnsi"/>
                <w:spacing w:val="-15"/>
              </w:rPr>
              <w:t xml:space="preserve"> </w:t>
            </w:r>
            <w:r w:rsidRPr="006209C4">
              <w:rPr>
                <w:rFonts w:asciiTheme="minorHAnsi" w:hAnsiTheme="minorHAnsi"/>
              </w:rPr>
              <w:t>making</w:t>
            </w:r>
            <w:r w:rsidRPr="006209C4">
              <w:rPr>
                <w:rFonts w:asciiTheme="minorHAnsi" w:hAnsiTheme="minorHAnsi"/>
                <w:spacing w:val="-10"/>
              </w:rPr>
              <w:t xml:space="preserve"> </w:t>
            </w:r>
            <w:r w:rsidRPr="006209C4">
              <w:rPr>
                <w:rFonts w:asciiTheme="minorHAnsi" w:hAnsiTheme="minorHAnsi"/>
              </w:rPr>
              <w:t>of</w:t>
            </w:r>
            <w:r w:rsidRPr="006209C4">
              <w:rPr>
                <w:rFonts w:asciiTheme="minorHAnsi" w:hAnsiTheme="minorHAnsi"/>
                <w:spacing w:val="-11"/>
              </w:rPr>
              <w:t xml:space="preserve"> </w:t>
            </w:r>
            <w:r w:rsidRPr="006209C4">
              <w:rPr>
                <w:rFonts w:asciiTheme="minorHAnsi" w:hAnsiTheme="minorHAnsi"/>
              </w:rPr>
              <w:t>inquiries</w:t>
            </w:r>
            <w:r w:rsidRPr="006209C4">
              <w:rPr>
                <w:rFonts w:asciiTheme="minorHAnsi" w:hAnsiTheme="minorHAnsi"/>
                <w:spacing w:val="-12"/>
              </w:rPr>
              <w:t xml:space="preserve"> </w:t>
            </w:r>
            <w:r w:rsidRPr="006209C4">
              <w:rPr>
                <w:rFonts w:asciiTheme="minorHAnsi" w:hAnsiTheme="minorHAnsi"/>
              </w:rPr>
              <w:t>of</w:t>
            </w:r>
            <w:r w:rsidRPr="006209C4">
              <w:rPr>
                <w:rFonts w:asciiTheme="minorHAnsi" w:hAnsiTheme="minorHAnsi"/>
                <w:spacing w:val="-11"/>
              </w:rPr>
              <w:t xml:space="preserve"> </w:t>
            </w:r>
            <w:r w:rsidRPr="006209C4">
              <w:rPr>
                <w:rFonts w:asciiTheme="minorHAnsi" w:hAnsiTheme="minorHAnsi"/>
              </w:rPr>
              <w:t>and</w:t>
            </w:r>
            <w:r w:rsidRPr="006209C4">
              <w:rPr>
                <w:rFonts w:asciiTheme="minorHAnsi" w:hAnsiTheme="minorHAnsi"/>
                <w:spacing w:val="-12"/>
              </w:rPr>
              <w:t xml:space="preserve"> </w:t>
            </w:r>
            <w:r w:rsidRPr="006209C4">
              <w:rPr>
                <w:rFonts w:asciiTheme="minorHAnsi" w:hAnsiTheme="minorHAnsi"/>
              </w:rPr>
              <w:t>the</w:t>
            </w:r>
            <w:r w:rsidRPr="006209C4">
              <w:rPr>
                <w:rFonts w:asciiTheme="minorHAnsi" w:hAnsiTheme="minorHAnsi"/>
                <w:spacing w:val="-15"/>
              </w:rPr>
              <w:t xml:space="preserve"> </w:t>
            </w:r>
            <w:r w:rsidRPr="006209C4">
              <w:rPr>
                <w:rFonts w:asciiTheme="minorHAnsi" w:hAnsiTheme="minorHAnsi"/>
              </w:rPr>
              <w:t>exchange</w:t>
            </w:r>
            <w:r w:rsidRPr="006209C4">
              <w:rPr>
                <w:rFonts w:asciiTheme="minorHAnsi" w:hAnsiTheme="minorHAnsi"/>
                <w:spacing w:val="-12"/>
              </w:rPr>
              <w:t xml:space="preserve"> </w:t>
            </w:r>
            <w:r w:rsidRPr="006209C4">
              <w:rPr>
                <w:rFonts w:asciiTheme="minorHAnsi" w:hAnsiTheme="minorHAnsi"/>
              </w:rPr>
              <w:t>of</w:t>
            </w:r>
            <w:r w:rsidRPr="006209C4">
              <w:rPr>
                <w:rFonts w:asciiTheme="minorHAnsi" w:hAnsiTheme="minorHAnsi"/>
                <w:spacing w:val="-11"/>
              </w:rPr>
              <w:t xml:space="preserve"> </w:t>
            </w:r>
            <w:r w:rsidRPr="006209C4">
              <w:rPr>
                <w:rFonts w:asciiTheme="minorHAnsi" w:hAnsiTheme="minorHAnsi"/>
              </w:rPr>
              <w:t>information</w:t>
            </w:r>
            <w:r w:rsidRPr="006209C4">
              <w:rPr>
                <w:rFonts w:asciiTheme="minorHAnsi" w:hAnsiTheme="minorHAnsi"/>
                <w:spacing w:val="-12"/>
              </w:rPr>
              <w:t xml:space="preserve"> </w:t>
            </w:r>
            <w:r w:rsidRPr="006209C4">
              <w:rPr>
                <w:rFonts w:asciiTheme="minorHAnsi" w:hAnsiTheme="minorHAnsi"/>
              </w:rPr>
              <w:t>with</w:t>
            </w:r>
            <w:r w:rsidRPr="006209C4">
              <w:rPr>
                <w:rFonts w:asciiTheme="minorHAnsi" w:hAnsiTheme="minorHAnsi"/>
                <w:spacing w:val="-11"/>
              </w:rPr>
              <w:t xml:space="preserve"> </w:t>
            </w:r>
            <w:r w:rsidRPr="006209C4">
              <w:rPr>
                <w:rFonts w:asciiTheme="minorHAnsi" w:hAnsiTheme="minorHAnsi"/>
              </w:rPr>
              <w:t>the</w:t>
            </w:r>
            <w:r w:rsidRPr="006209C4">
              <w:rPr>
                <w:rFonts w:asciiTheme="minorHAnsi" w:hAnsiTheme="minorHAnsi"/>
                <w:spacing w:val="-15"/>
              </w:rPr>
              <w:t xml:space="preserve"> </w:t>
            </w:r>
            <w:r w:rsidRPr="006209C4">
              <w:rPr>
                <w:rFonts w:asciiTheme="minorHAnsi" w:hAnsiTheme="minorHAnsi"/>
              </w:rPr>
              <w:t xml:space="preserve">authorities </w:t>
            </w:r>
            <w:r w:rsidRPr="006209C4">
              <w:rPr>
                <w:rFonts w:asciiTheme="minorHAnsi" w:hAnsiTheme="minorHAnsi"/>
                <w:spacing w:val="-2"/>
              </w:rPr>
              <w:t>of any</w:t>
            </w:r>
            <w:r w:rsidRPr="006209C4">
              <w:rPr>
                <w:rFonts w:asciiTheme="minorHAnsi" w:hAnsiTheme="minorHAnsi"/>
                <w:spacing w:val="-7"/>
              </w:rPr>
              <w:t xml:space="preserve"> </w:t>
            </w:r>
            <w:r w:rsidRPr="006209C4">
              <w:rPr>
                <w:rFonts w:asciiTheme="minorHAnsi" w:hAnsiTheme="minorHAnsi"/>
                <w:spacing w:val="-2"/>
              </w:rPr>
              <w:t>Australian</w:t>
            </w:r>
            <w:r w:rsidRPr="006209C4">
              <w:rPr>
                <w:rFonts w:asciiTheme="minorHAnsi" w:hAnsiTheme="minorHAnsi"/>
                <w:spacing w:val="-4"/>
              </w:rPr>
              <w:t xml:space="preserve"> </w:t>
            </w:r>
            <w:r w:rsidRPr="006209C4">
              <w:rPr>
                <w:rFonts w:asciiTheme="minorHAnsi" w:hAnsiTheme="minorHAnsi"/>
                <w:spacing w:val="-2"/>
              </w:rPr>
              <w:t>State,</w:t>
            </w:r>
            <w:r w:rsidRPr="006209C4">
              <w:rPr>
                <w:rFonts w:asciiTheme="minorHAnsi" w:hAnsiTheme="minorHAnsi"/>
                <w:spacing w:val="-8"/>
              </w:rPr>
              <w:t xml:space="preserve"> </w:t>
            </w:r>
            <w:r w:rsidRPr="006209C4">
              <w:rPr>
                <w:rFonts w:asciiTheme="minorHAnsi" w:hAnsiTheme="minorHAnsi"/>
                <w:spacing w:val="-2"/>
              </w:rPr>
              <w:t>Territory</w:t>
            </w:r>
            <w:r w:rsidRPr="006209C4">
              <w:rPr>
                <w:rFonts w:asciiTheme="minorHAnsi" w:hAnsiTheme="minorHAnsi"/>
                <w:spacing w:val="-7"/>
              </w:rPr>
              <w:t xml:space="preserve"> </w:t>
            </w:r>
            <w:r w:rsidRPr="006209C4">
              <w:rPr>
                <w:rFonts w:asciiTheme="minorHAnsi" w:hAnsiTheme="minorHAnsi"/>
                <w:spacing w:val="-2"/>
              </w:rPr>
              <w:t>or</w:t>
            </w:r>
            <w:r w:rsidRPr="006209C4">
              <w:rPr>
                <w:rFonts w:asciiTheme="minorHAnsi" w:hAnsiTheme="minorHAnsi"/>
                <w:spacing w:val="-7"/>
              </w:rPr>
              <w:t xml:space="preserve"> </w:t>
            </w:r>
            <w:r w:rsidRPr="006209C4">
              <w:rPr>
                <w:rFonts w:asciiTheme="minorHAnsi" w:hAnsiTheme="minorHAnsi"/>
                <w:spacing w:val="-2"/>
              </w:rPr>
              <w:t>New</w:t>
            </w:r>
            <w:r w:rsidRPr="006209C4">
              <w:rPr>
                <w:rFonts w:asciiTheme="minorHAnsi" w:hAnsiTheme="minorHAnsi"/>
                <w:spacing w:val="-8"/>
              </w:rPr>
              <w:t xml:space="preserve"> </w:t>
            </w:r>
            <w:r w:rsidRPr="006209C4">
              <w:rPr>
                <w:rFonts w:asciiTheme="minorHAnsi" w:hAnsiTheme="minorHAnsi"/>
                <w:spacing w:val="-2"/>
              </w:rPr>
              <w:t>Zealand,</w:t>
            </w:r>
            <w:r w:rsidRPr="006209C4">
              <w:rPr>
                <w:rFonts w:asciiTheme="minorHAnsi" w:hAnsiTheme="minorHAnsi"/>
                <w:spacing w:val="-7"/>
              </w:rPr>
              <w:t xml:space="preserve"> </w:t>
            </w:r>
            <w:r w:rsidRPr="006209C4">
              <w:rPr>
                <w:rFonts w:asciiTheme="minorHAnsi" w:hAnsiTheme="minorHAnsi"/>
                <w:spacing w:val="-2"/>
              </w:rPr>
              <w:t>regarding</w:t>
            </w:r>
            <w:r w:rsidRPr="006209C4">
              <w:rPr>
                <w:rFonts w:asciiTheme="minorHAnsi" w:hAnsiTheme="minorHAnsi"/>
                <w:spacing w:val="-8"/>
              </w:rPr>
              <w:t xml:space="preserve"> </w:t>
            </w:r>
            <w:r w:rsidRPr="006209C4">
              <w:rPr>
                <w:rFonts w:asciiTheme="minorHAnsi" w:hAnsiTheme="minorHAnsi"/>
                <w:spacing w:val="-2"/>
              </w:rPr>
              <w:t>my</w:t>
            </w:r>
            <w:r w:rsidRPr="006209C4">
              <w:rPr>
                <w:rFonts w:asciiTheme="minorHAnsi" w:hAnsiTheme="minorHAnsi"/>
                <w:spacing w:val="-7"/>
              </w:rPr>
              <w:t xml:space="preserve"> </w:t>
            </w:r>
            <w:r w:rsidRPr="006209C4">
              <w:rPr>
                <w:rFonts w:asciiTheme="minorHAnsi" w:hAnsiTheme="minorHAnsi"/>
                <w:spacing w:val="-2"/>
              </w:rPr>
              <w:t>activities</w:t>
            </w:r>
            <w:r w:rsidRPr="006209C4">
              <w:rPr>
                <w:rFonts w:asciiTheme="minorHAnsi" w:hAnsiTheme="minorHAnsi"/>
                <w:spacing w:val="-4"/>
              </w:rPr>
              <w:t xml:space="preserve"> </w:t>
            </w:r>
            <w:r w:rsidRPr="006209C4">
              <w:rPr>
                <w:rFonts w:asciiTheme="minorHAnsi" w:hAnsiTheme="minorHAnsi"/>
                <w:spacing w:val="-2"/>
              </w:rPr>
              <w:t>in</w:t>
            </w:r>
            <w:r w:rsidRPr="006209C4">
              <w:rPr>
                <w:rFonts w:asciiTheme="minorHAnsi" w:hAnsiTheme="minorHAnsi"/>
                <w:spacing w:val="-7"/>
              </w:rPr>
              <w:t xml:space="preserve"> </w:t>
            </w:r>
            <w:r w:rsidRPr="006209C4">
              <w:rPr>
                <w:rFonts w:asciiTheme="minorHAnsi" w:hAnsiTheme="minorHAnsi"/>
                <w:spacing w:val="-2"/>
              </w:rPr>
              <w:t>the</w:t>
            </w:r>
            <w:r w:rsidRPr="006209C4">
              <w:rPr>
                <w:rFonts w:asciiTheme="minorHAnsi" w:hAnsiTheme="minorHAnsi"/>
                <w:spacing w:val="-4"/>
              </w:rPr>
              <w:t xml:space="preserve"> </w:t>
            </w:r>
            <w:r w:rsidRPr="006209C4">
              <w:rPr>
                <w:rFonts w:asciiTheme="minorHAnsi" w:hAnsiTheme="minorHAnsi"/>
                <w:spacing w:val="-2"/>
              </w:rPr>
              <w:t xml:space="preserve">occupation, </w:t>
            </w:r>
            <w:r w:rsidRPr="006209C4">
              <w:rPr>
                <w:rFonts w:asciiTheme="minorHAnsi" w:hAnsiTheme="minorHAnsi"/>
              </w:rPr>
              <w:t>and otherwise in respect of matters relevant to this notice.</w:t>
            </w:r>
            <w:r w:rsidR="004328D0">
              <w:rPr>
                <w:rFonts w:asciiTheme="minorHAnsi" w:hAnsiTheme="minorHAnsi"/>
              </w:rPr>
              <w:t>; and</w:t>
            </w:r>
          </w:p>
          <w:p w14:paraId="43CD8BD1" w14:textId="601B86B1" w:rsidR="00303492" w:rsidRPr="006209C4" w:rsidRDefault="004328D0" w:rsidP="00C8069B">
            <w:pPr>
              <w:pStyle w:val="TableParagraph"/>
              <w:numPr>
                <w:ilvl w:val="0"/>
                <w:numId w:val="9"/>
              </w:numPr>
              <w:tabs>
                <w:tab w:val="left" w:pos="828"/>
              </w:tabs>
              <w:spacing w:before="60" w:after="60"/>
              <w:ind w:left="459" w:right="101"/>
              <w:jc w:val="both"/>
              <w:rPr>
                <w:rFonts w:asciiTheme="minorHAnsi" w:hAnsiTheme="minorHAnsi"/>
              </w:rPr>
            </w:pPr>
            <w:r>
              <w:rPr>
                <w:rFonts w:asciiTheme="minorHAnsi" w:hAnsiTheme="minorHAnsi"/>
              </w:rPr>
              <w:t xml:space="preserve">I understand that all electrical work in the Northern Territory </w:t>
            </w:r>
            <w:r w:rsidRPr="00532021">
              <w:t xml:space="preserve">must be performed in compliance with the </w:t>
            </w:r>
            <w:r>
              <w:rPr>
                <w:i/>
              </w:rPr>
              <w:t>Electrical</w:t>
            </w:r>
            <w:r w:rsidRPr="00532021">
              <w:rPr>
                <w:i/>
              </w:rPr>
              <w:t xml:space="preserve"> </w:t>
            </w:r>
            <w:r>
              <w:rPr>
                <w:i/>
              </w:rPr>
              <w:t>Safety</w:t>
            </w:r>
            <w:r w:rsidRPr="00532021">
              <w:rPr>
                <w:i/>
              </w:rPr>
              <w:t xml:space="preserve"> Act </w:t>
            </w:r>
            <w:r>
              <w:rPr>
                <w:i/>
              </w:rPr>
              <w:t>2022</w:t>
            </w:r>
            <w:r w:rsidRPr="00532021">
              <w:t xml:space="preserve">, Wiring Rules (AS 3000) and Power &amp; Water Corporation requirements; failure to do so can result in disciplinary proceedings under the </w:t>
            </w:r>
            <w:r>
              <w:rPr>
                <w:i/>
              </w:rPr>
              <w:t>Electrical Safety Act 2022</w:t>
            </w:r>
            <w:r w:rsidRPr="00532021">
              <w:t xml:space="preserve"> or other Northern Territory legislation</w:t>
            </w:r>
            <w:r>
              <w:t>.</w:t>
            </w:r>
            <w:r w:rsidR="00303492">
              <w:rPr>
                <w:rFonts w:asciiTheme="minorHAnsi" w:hAnsiTheme="minorHAnsi"/>
              </w:rPr>
              <w:t xml:space="preserve"> </w:t>
            </w:r>
          </w:p>
        </w:tc>
      </w:tr>
      <w:tr w:rsidR="00C8069B" w14:paraId="01934D95" w14:textId="77777777" w:rsidTr="00BC5CE7">
        <w:trPr>
          <w:trHeight w:val="204"/>
        </w:trPr>
        <w:tc>
          <w:tcPr>
            <w:tcW w:w="3926" w:type="dxa"/>
            <w:gridSpan w:val="10"/>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3AC6C54C" w14:textId="01C4CE5F" w:rsidR="00C8069B" w:rsidRPr="0078555C" w:rsidRDefault="00916D30" w:rsidP="00C8069B">
            <w:pPr>
              <w:spacing w:before="60" w:after="60"/>
              <w:rPr>
                <w:szCs w:val="22"/>
              </w:rPr>
            </w:pPr>
            <w:r>
              <w:rPr>
                <w:szCs w:val="22"/>
              </w:rPr>
              <w:t>This declaration is made at</w:t>
            </w:r>
            <w:r w:rsidR="00C8069B" w:rsidRPr="0078555C">
              <w:rPr>
                <w:szCs w:val="22"/>
              </w:rPr>
              <w:t xml:space="preserve"> (location)</w:t>
            </w:r>
          </w:p>
        </w:tc>
        <w:tc>
          <w:tcPr>
            <w:tcW w:w="3788"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8BC348" w14:textId="55EB7296" w:rsidR="00C8069B" w:rsidRPr="0078555C" w:rsidRDefault="00C74F60" w:rsidP="00C8069B">
            <w:pPr>
              <w:spacing w:before="60" w:after="60"/>
              <w:rPr>
                <w:szCs w:val="22"/>
              </w:rPr>
            </w:pPr>
            <w:r>
              <w:rPr>
                <w:szCs w:val="22"/>
              </w:rPr>
              <w:fldChar w:fldCharType="begin">
                <w:ffData>
                  <w:name w:val="Text50"/>
                  <w:enabled/>
                  <w:calcOnExit w:val="0"/>
                  <w:textInput/>
                </w:ffData>
              </w:fldChar>
            </w:r>
            <w:bookmarkStart w:id="78" w:name="Text5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78"/>
          </w:p>
        </w:tc>
        <w:tc>
          <w:tcPr>
            <w:tcW w:w="115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6ACF96B7" w14:textId="342831E6" w:rsidR="00C8069B" w:rsidRPr="0078555C" w:rsidRDefault="00916D30" w:rsidP="00C8069B">
            <w:pPr>
              <w:spacing w:before="60" w:after="60"/>
              <w:rPr>
                <w:szCs w:val="22"/>
              </w:rPr>
            </w:pPr>
            <w:r>
              <w:rPr>
                <w:szCs w:val="22"/>
              </w:rPr>
              <w:t>on</w:t>
            </w:r>
            <w:r w:rsidR="00C8069B" w:rsidRPr="0078555C">
              <w:rPr>
                <w:szCs w:val="22"/>
              </w:rPr>
              <w:t xml:space="preserve"> (date)</w:t>
            </w:r>
          </w:p>
        </w:tc>
        <w:tc>
          <w:tcPr>
            <w:tcW w:w="1909"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38D5EA89" w14:textId="3B7FAFF6" w:rsidR="00C8069B" w:rsidRPr="0078555C" w:rsidRDefault="00C74F60" w:rsidP="00C8069B">
            <w:pPr>
              <w:spacing w:before="60" w:after="60"/>
              <w:rPr>
                <w:szCs w:val="22"/>
              </w:rPr>
            </w:pPr>
            <w:r>
              <w:rPr>
                <w:szCs w:val="22"/>
              </w:rPr>
              <w:fldChar w:fldCharType="begin">
                <w:ffData>
                  <w:name w:val="Text51"/>
                  <w:enabled/>
                  <w:calcOnExit w:val="0"/>
                  <w:textInput/>
                </w:ffData>
              </w:fldChar>
            </w:r>
            <w:bookmarkStart w:id="79" w:name="Text5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79"/>
          </w:p>
        </w:tc>
      </w:tr>
      <w:tr w:rsidR="00C8069B" w14:paraId="23CFFD8A" w14:textId="77777777" w:rsidTr="00BC5CE7">
        <w:trPr>
          <w:trHeight w:val="204"/>
        </w:trPr>
        <w:tc>
          <w:tcPr>
            <w:tcW w:w="2315" w:type="dxa"/>
            <w:gridSpan w:val="6"/>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0B140F5E" w14:textId="61CF55BA" w:rsidR="00C8069B" w:rsidRPr="00FC4C2C" w:rsidRDefault="00916D30" w:rsidP="00C8069B">
            <w:pPr>
              <w:spacing w:before="120" w:after="120"/>
            </w:pPr>
            <w:r>
              <w:t>Applicant signature</w:t>
            </w:r>
          </w:p>
        </w:tc>
        <w:tc>
          <w:tcPr>
            <w:tcW w:w="8459" w:type="dxa"/>
            <w:gridSpan w:val="38"/>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1B9E5282" w14:textId="77777777" w:rsidR="00C8069B" w:rsidRPr="00FC4C2C" w:rsidRDefault="00C8069B" w:rsidP="00C8069B">
            <w:pPr>
              <w:spacing w:before="120" w:after="120"/>
            </w:pPr>
          </w:p>
        </w:tc>
      </w:tr>
      <w:tr w:rsidR="00C8069B" w14:paraId="59C56426" w14:textId="77777777" w:rsidTr="00BC5CE7">
        <w:trPr>
          <w:trHeight w:val="204"/>
        </w:trPr>
        <w:tc>
          <w:tcPr>
            <w:tcW w:w="10774" w:type="dxa"/>
            <w:gridSpan w:val="44"/>
            <w:tcBorders>
              <w:top w:val="single" w:sz="4"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Pr>
          <w:p w14:paraId="7D3E4AB8" w14:textId="77777777" w:rsidR="00C8069B" w:rsidRPr="002D7AE2" w:rsidRDefault="00C8069B" w:rsidP="00C8069B">
            <w:pPr>
              <w:spacing w:before="60" w:after="60"/>
            </w:pPr>
            <w:r w:rsidRPr="00FC4C2C">
              <w:rPr>
                <w:rFonts w:cs="Arial"/>
                <w:b/>
              </w:rPr>
              <w:t>Note:</w:t>
            </w:r>
            <w:r w:rsidRPr="00FC4C2C">
              <w:rPr>
                <w:rFonts w:cs="Arial"/>
              </w:rPr>
              <w:t xml:space="preserve"> </w:t>
            </w:r>
            <w:r>
              <w:rPr>
                <w:rFonts w:cs="Arial"/>
              </w:rPr>
              <w:t xml:space="preserve">Under the </w:t>
            </w:r>
            <w:r w:rsidRPr="0087013C">
              <w:rPr>
                <w:rFonts w:cs="Arial"/>
                <w:i/>
              </w:rPr>
              <w:t>Oaths, Affidavits and Declarations Act 2010</w:t>
            </w:r>
            <w:r>
              <w:rPr>
                <w:rFonts w:cs="Arial"/>
                <w:i/>
              </w:rPr>
              <w:t xml:space="preserve"> </w:t>
            </w:r>
            <w:r>
              <w:rPr>
                <w:rFonts w:cs="Arial"/>
              </w:rPr>
              <w:t>a</w:t>
            </w:r>
            <w:r w:rsidRPr="00FC4C2C">
              <w:rPr>
                <w:rFonts w:cs="Arial"/>
              </w:rPr>
              <w:t xml:space="preserve"> person wilfully making a false statement </w:t>
            </w:r>
            <w:r>
              <w:rPr>
                <w:rFonts w:cs="Arial"/>
              </w:rPr>
              <w:t xml:space="preserve">or altering a statement, </w:t>
            </w:r>
            <w:r w:rsidRPr="00FC4C2C">
              <w:rPr>
                <w:rFonts w:cs="Arial"/>
              </w:rPr>
              <w:t>in a statutory declaration is guilty of a crime and is liable to a penalty or imprisonment, or both.</w:t>
            </w:r>
          </w:p>
        </w:tc>
      </w:tr>
      <w:tr w:rsidR="00C8069B" w:rsidRPr="00FC4C2C" w14:paraId="716B08F5" w14:textId="77777777" w:rsidTr="00BC5CE7">
        <w:trPr>
          <w:trHeight w:val="204"/>
        </w:trPr>
        <w:tc>
          <w:tcPr>
            <w:tcW w:w="10774" w:type="dxa"/>
            <w:gridSpan w:val="44"/>
            <w:tcBorders>
              <w:top w:val="single" w:sz="8" w:space="0" w:color="808080" w:themeColor="background1" w:themeShade="80"/>
              <w:left w:val="nil"/>
              <w:bottom w:val="single" w:sz="8" w:space="0" w:color="808080" w:themeColor="background1" w:themeShade="80"/>
              <w:right w:val="nil"/>
            </w:tcBorders>
            <w:shd w:val="clear" w:color="auto" w:fill="FFFFFF" w:themeFill="background1"/>
          </w:tcPr>
          <w:p w14:paraId="2916F969" w14:textId="77777777" w:rsidR="00C8069B" w:rsidRPr="00FC4C2C" w:rsidRDefault="00C8069B" w:rsidP="00916D30">
            <w:pPr>
              <w:spacing w:before="60" w:after="60"/>
              <w:rPr>
                <w:rFonts w:cs="Arial"/>
                <w:b/>
              </w:rPr>
            </w:pPr>
            <w:r w:rsidRPr="00FC4C2C">
              <w:rPr>
                <w:rFonts w:cs="Arial"/>
                <w:b/>
              </w:rPr>
              <w:t>Supporting documents</w:t>
            </w:r>
            <w:r>
              <w:rPr>
                <w:rFonts w:cs="Arial"/>
                <w:b/>
              </w:rPr>
              <w:t xml:space="preserve"> checklist</w:t>
            </w:r>
          </w:p>
        </w:tc>
      </w:tr>
      <w:tr w:rsidR="00C8069B" w:rsidRPr="00FC4C2C" w14:paraId="3283BCEB" w14:textId="77777777" w:rsidTr="00BC5CE7">
        <w:trPr>
          <w:trHeight w:val="204"/>
        </w:trPr>
        <w:tc>
          <w:tcPr>
            <w:tcW w:w="9356" w:type="dxa"/>
            <w:gridSpan w:val="36"/>
            <w:tcBorders>
              <w:top w:val="single" w:sz="8"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32439AB6" w14:textId="38D93562" w:rsidR="00C8069B" w:rsidRPr="00FC4C2C" w:rsidRDefault="00C8069B" w:rsidP="00916D30">
            <w:pPr>
              <w:spacing w:before="60" w:after="60"/>
            </w:pPr>
            <w:r>
              <w:t xml:space="preserve">Prescribed application fee – See the </w:t>
            </w:r>
            <w:hyperlink r:id="rId13" w:history="1">
              <w:r w:rsidRPr="0063411A">
                <w:rPr>
                  <w:rStyle w:val="Hyperlink"/>
                </w:rPr>
                <w:t>application fees</w:t>
              </w:r>
            </w:hyperlink>
            <w:r>
              <w:t xml:space="preserve"> webpage for current fee. </w:t>
            </w:r>
          </w:p>
        </w:tc>
        <w:tc>
          <w:tcPr>
            <w:tcW w:w="1418" w:type="dxa"/>
            <w:gridSpan w:val="8"/>
            <w:tcBorders>
              <w:top w:val="single" w:sz="8"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66930DC2" w14:textId="5ACB1EE6" w:rsidR="00C8069B" w:rsidRPr="00FC4C2C" w:rsidRDefault="00C74F60" w:rsidP="00916D30">
            <w:pPr>
              <w:spacing w:before="60" w:after="60"/>
              <w:jc w:val="center"/>
              <w:rPr>
                <w:rFonts w:cs="Arial"/>
              </w:rPr>
            </w:pPr>
            <w:r>
              <w:rPr>
                <w:rFonts w:cs="Arial"/>
              </w:rPr>
              <w:fldChar w:fldCharType="begin">
                <w:ffData>
                  <w:name w:val="Check50"/>
                  <w:enabled/>
                  <w:calcOnExit w:val="0"/>
                  <w:checkBox>
                    <w:sizeAuto/>
                    <w:default w:val="0"/>
                  </w:checkBox>
                </w:ffData>
              </w:fldChar>
            </w:r>
            <w:bookmarkStart w:id="80" w:name="Check50"/>
            <w:r>
              <w:rPr>
                <w:rFonts w:cs="Arial"/>
              </w:rPr>
              <w:instrText xml:space="preserve"> FORMCHECKBOX </w:instrText>
            </w:r>
            <w:r>
              <w:rPr>
                <w:rFonts w:cs="Arial"/>
              </w:rPr>
            </w:r>
            <w:r>
              <w:rPr>
                <w:rFonts w:cs="Arial"/>
              </w:rPr>
              <w:fldChar w:fldCharType="separate"/>
            </w:r>
            <w:r>
              <w:rPr>
                <w:rFonts w:cs="Arial"/>
              </w:rPr>
              <w:fldChar w:fldCharType="end"/>
            </w:r>
            <w:bookmarkEnd w:id="80"/>
          </w:p>
        </w:tc>
      </w:tr>
      <w:tr w:rsidR="00C8069B" w:rsidRPr="00FC4C2C" w14:paraId="0E45A8DE" w14:textId="77777777" w:rsidTr="00BC5CE7">
        <w:trPr>
          <w:trHeight w:val="204"/>
        </w:trPr>
        <w:tc>
          <w:tcPr>
            <w:tcW w:w="9356" w:type="dxa"/>
            <w:gridSpan w:val="36"/>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4F107E6D" w14:textId="666CD073" w:rsidR="00C8069B" w:rsidRDefault="00C8069B" w:rsidP="00916D30">
            <w:pPr>
              <w:spacing w:before="60" w:after="60"/>
            </w:pPr>
            <w:r>
              <w:t>Signed and completed declaration.</w:t>
            </w:r>
          </w:p>
        </w:tc>
        <w:tc>
          <w:tcPr>
            <w:tcW w:w="141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46CF0027" w14:textId="16913653" w:rsidR="00C8069B" w:rsidRDefault="00C74F60" w:rsidP="00916D30">
            <w:pPr>
              <w:spacing w:before="60" w:after="60"/>
              <w:jc w:val="center"/>
              <w:rPr>
                <w:rFonts w:cs="Arial"/>
                <w:szCs w:val="22"/>
              </w:rPr>
            </w:pPr>
            <w:r>
              <w:rPr>
                <w:rFonts w:cs="Arial"/>
                <w:szCs w:val="22"/>
              </w:rPr>
              <w:fldChar w:fldCharType="begin">
                <w:ffData>
                  <w:name w:val="Check51"/>
                  <w:enabled/>
                  <w:calcOnExit w:val="0"/>
                  <w:checkBox>
                    <w:sizeAuto/>
                    <w:default w:val="0"/>
                  </w:checkBox>
                </w:ffData>
              </w:fldChar>
            </w:r>
            <w:bookmarkStart w:id="81" w:name="Check5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81"/>
          </w:p>
        </w:tc>
      </w:tr>
      <w:tr w:rsidR="007B2639" w:rsidRPr="00FC4C2C" w14:paraId="67DAF510" w14:textId="77777777" w:rsidTr="00BC5CE7">
        <w:trPr>
          <w:trHeight w:val="204"/>
        </w:trPr>
        <w:tc>
          <w:tcPr>
            <w:tcW w:w="9356" w:type="dxa"/>
            <w:gridSpan w:val="36"/>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4D517208" w14:textId="72086E69" w:rsidR="007B2639" w:rsidRPr="00B35BF5" w:rsidRDefault="007B2639" w:rsidP="00916D30">
            <w:pPr>
              <w:spacing w:before="60" w:after="60"/>
            </w:pPr>
            <w:r>
              <w:t>Proof of identity (ID) documents attached.</w:t>
            </w:r>
          </w:p>
        </w:tc>
        <w:tc>
          <w:tcPr>
            <w:tcW w:w="141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48906E0E" w14:textId="2B0BDF8A" w:rsidR="007B2639" w:rsidRPr="00FC4C2C" w:rsidRDefault="00C74F60" w:rsidP="00916D30">
            <w:pPr>
              <w:spacing w:before="60" w:after="60"/>
              <w:jc w:val="center"/>
              <w:rPr>
                <w:rFonts w:cs="Arial"/>
              </w:rPr>
            </w:pPr>
            <w:r>
              <w:rPr>
                <w:rFonts w:cs="Arial"/>
              </w:rPr>
              <w:fldChar w:fldCharType="begin">
                <w:ffData>
                  <w:name w:val="Check52"/>
                  <w:enabled/>
                  <w:calcOnExit w:val="0"/>
                  <w:checkBox>
                    <w:sizeAuto/>
                    <w:default w:val="0"/>
                  </w:checkBox>
                </w:ffData>
              </w:fldChar>
            </w:r>
            <w:bookmarkStart w:id="82" w:name="Check52"/>
            <w:r>
              <w:rPr>
                <w:rFonts w:cs="Arial"/>
              </w:rPr>
              <w:instrText xml:space="preserve"> FORMCHECKBOX </w:instrText>
            </w:r>
            <w:r>
              <w:rPr>
                <w:rFonts w:cs="Arial"/>
              </w:rPr>
            </w:r>
            <w:r>
              <w:rPr>
                <w:rFonts w:cs="Arial"/>
              </w:rPr>
              <w:fldChar w:fldCharType="separate"/>
            </w:r>
            <w:r>
              <w:rPr>
                <w:rFonts w:cs="Arial"/>
              </w:rPr>
              <w:fldChar w:fldCharType="end"/>
            </w:r>
            <w:bookmarkEnd w:id="82"/>
          </w:p>
        </w:tc>
      </w:tr>
      <w:tr w:rsidR="00C8069B" w:rsidRPr="00FC4C2C" w14:paraId="74EC48B3" w14:textId="77777777" w:rsidTr="00BC5CE7">
        <w:trPr>
          <w:trHeight w:val="204"/>
        </w:trPr>
        <w:tc>
          <w:tcPr>
            <w:tcW w:w="9356" w:type="dxa"/>
            <w:gridSpan w:val="36"/>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tcPr>
          <w:p w14:paraId="72BDDCD1" w14:textId="51A4A3E7" w:rsidR="00C8069B" w:rsidRDefault="00C8069B" w:rsidP="00916D30">
            <w:pPr>
              <w:spacing w:before="60" w:after="60"/>
            </w:pPr>
            <w:r>
              <w:t xml:space="preserve">Front and back copy of your </w:t>
            </w:r>
            <w:r w:rsidR="00882055">
              <w:t xml:space="preserve">current </w:t>
            </w:r>
            <w:r>
              <w:t>interstate electrical worker licence.</w:t>
            </w:r>
          </w:p>
        </w:tc>
        <w:tc>
          <w:tcPr>
            <w:tcW w:w="1418" w:type="dxa"/>
            <w:gridSpan w:val="8"/>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vAlign w:val="center"/>
          </w:tcPr>
          <w:p w14:paraId="78CD3EB9" w14:textId="5D82FCF9" w:rsidR="00C8069B" w:rsidRDefault="00C74F60" w:rsidP="00916D30">
            <w:pPr>
              <w:spacing w:before="60" w:after="60"/>
              <w:jc w:val="center"/>
              <w:rPr>
                <w:rFonts w:cs="Arial"/>
                <w:szCs w:val="22"/>
              </w:rPr>
            </w:pPr>
            <w:r>
              <w:rPr>
                <w:rFonts w:cs="Arial"/>
                <w:szCs w:val="22"/>
              </w:rPr>
              <w:fldChar w:fldCharType="begin">
                <w:ffData>
                  <w:name w:val="Check53"/>
                  <w:enabled/>
                  <w:calcOnExit w:val="0"/>
                  <w:checkBox>
                    <w:sizeAuto/>
                    <w:default w:val="0"/>
                  </w:checkBox>
                </w:ffData>
              </w:fldChar>
            </w:r>
            <w:bookmarkStart w:id="83" w:name="Check5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83"/>
          </w:p>
        </w:tc>
      </w:tr>
      <w:tr w:rsidR="000D384A" w:rsidRPr="000A3DB3" w14:paraId="4F1F9230" w14:textId="77777777" w:rsidTr="00BC5CE7">
        <w:trPr>
          <w:gridAfter w:val="1"/>
          <w:wAfter w:w="142" w:type="dxa"/>
          <w:trHeight w:val="204"/>
        </w:trPr>
        <w:tc>
          <w:tcPr>
            <w:tcW w:w="10632" w:type="dxa"/>
            <w:gridSpan w:val="43"/>
            <w:tcBorders>
              <w:top w:val="single" w:sz="4" w:space="0" w:color="808080" w:themeColor="background1" w:themeShade="80"/>
              <w:left w:val="nil"/>
              <w:bottom w:val="single" w:sz="8" w:space="0" w:color="808080" w:themeColor="background1" w:themeShade="80"/>
              <w:right w:val="nil"/>
            </w:tcBorders>
            <w:vAlign w:val="center"/>
          </w:tcPr>
          <w:p w14:paraId="24E3B83C" w14:textId="50A0600E" w:rsidR="000D384A" w:rsidRPr="000A3DB3" w:rsidRDefault="00C74F60" w:rsidP="00916D30">
            <w:pPr>
              <w:spacing w:before="60" w:after="60"/>
              <w:rPr>
                <w:rFonts w:cs="Arial"/>
                <w:b/>
              </w:rPr>
            </w:pPr>
            <w:r>
              <w:br w:type="page"/>
            </w:r>
            <w:r w:rsidR="005B5E3A">
              <w:rPr>
                <w:rFonts w:cs="Arial"/>
                <w:b/>
              </w:rPr>
              <w:t>Privacy statement</w:t>
            </w:r>
          </w:p>
        </w:tc>
      </w:tr>
      <w:tr w:rsidR="000D384A" w14:paraId="017A8CD4" w14:textId="77777777" w:rsidTr="00BC5CE7">
        <w:trPr>
          <w:gridAfter w:val="1"/>
          <w:wAfter w:w="142" w:type="dxa"/>
          <w:trHeight w:val="204"/>
        </w:trPr>
        <w:tc>
          <w:tcPr>
            <w:tcW w:w="10632" w:type="dxa"/>
            <w:gridSpan w:val="4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093824B7" w14:textId="0BC16385" w:rsidR="000D384A" w:rsidRDefault="000D384A" w:rsidP="00916D30">
            <w:pPr>
              <w:spacing w:before="60" w:after="60"/>
              <w:jc w:val="both"/>
              <w:rPr>
                <w:rFonts w:cs="Arial"/>
                <w:szCs w:val="22"/>
              </w:rPr>
            </w:pPr>
            <w:r>
              <w:rPr>
                <w:rFonts w:cs="Arial"/>
                <w:szCs w:val="22"/>
              </w:rPr>
              <w:t xml:space="preserve">The </w:t>
            </w:r>
            <w:r w:rsidR="00802264" w:rsidRPr="00802264">
              <w:t>Electrical Safety Regulator and</w:t>
            </w:r>
            <w:r w:rsidR="00916D30" w:rsidRPr="00802264">
              <w:rPr>
                <w:spacing w:val="-1"/>
              </w:rPr>
              <w:t xml:space="preserve"> the </w:t>
            </w:r>
            <w:r w:rsidRPr="00802264">
              <w:rPr>
                <w:rFonts w:cs="Arial"/>
                <w:szCs w:val="22"/>
              </w:rPr>
              <w:t>Northern Territory Government respects</w:t>
            </w:r>
            <w:r>
              <w:rPr>
                <w:rFonts w:cs="Arial"/>
                <w:szCs w:val="22"/>
              </w:rPr>
              <w:t xml:space="preserve"> and is committed to safeguarding the confidentiality and privacy of the information that it collects and handles, in accordance with the </w:t>
            </w:r>
            <w:r w:rsidRPr="008925AF">
              <w:rPr>
                <w:rFonts w:cs="Arial"/>
                <w:i/>
                <w:szCs w:val="22"/>
              </w:rPr>
              <w:t>Northern Territory Information Act 2002</w:t>
            </w:r>
            <w:r>
              <w:rPr>
                <w:rFonts w:cs="Arial"/>
                <w:szCs w:val="22"/>
              </w:rPr>
              <w:t>.</w:t>
            </w:r>
          </w:p>
          <w:p w14:paraId="49E53BD3" w14:textId="5C6D8650" w:rsidR="000D384A" w:rsidRDefault="000D384A" w:rsidP="00916D30">
            <w:pPr>
              <w:spacing w:before="60" w:after="60"/>
              <w:jc w:val="both"/>
              <w:rPr>
                <w:rFonts w:cs="Arial"/>
                <w:szCs w:val="22"/>
              </w:rPr>
            </w:pPr>
            <w:r>
              <w:rPr>
                <w:rFonts w:cs="Arial"/>
                <w:szCs w:val="22"/>
              </w:rPr>
              <w:t xml:space="preserve">You have been asked to provide personal information necessary for us to meet your application requirements. You do not have to provide your personal information but if you choose not to, this application will be </w:t>
            </w:r>
            <w:r w:rsidR="00BC5CE7">
              <w:rPr>
                <w:rFonts w:cs="Arial"/>
                <w:szCs w:val="22"/>
              </w:rPr>
              <w:t>incomplete,</w:t>
            </w:r>
            <w:r>
              <w:rPr>
                <w:rFonts w:cs="Arial"/>
                <w:szCs w:val="22"/>
              </w:rPr>
              <w:t xml:space="preserve"> and we will be unable to process it.</w:t>
            </w:r>
          </w:p>
          <w:p w14:paraId="7A34E218" w14:textId="67BE6CFD" w:rsidR="000D384A" w:rsidRDefault="000D384A" w:rsidP="00916D30">
            <w:pPr>
              <w:spacing w:before="60" w:after="60"/>
              <w:jc w:val="both"/>
              <w:rPr>
                <w:rFonts w:cs="Arial"/>
                <w:szCs w:val="22"/>
              </w:rPr>
            </w:pPr>
            <w:r>
              <w:rPr>
                <w:rFonts w:cs="Arial"/>
                <w:szCs w:val="22"/>
              </w:rPr>
              <w:t xml:space="preserve">The information you provide will be accessible to </w:t>
            </w:r>
            <w:r w:rsidR="00916D30">
              <w:rPr>
                <w:rFonts w:cs="Arial"/>
                <w:szCs w:val="22"/>
              </w:rPr>
              <w:t>NT WorkSafe</w:t>
            </w:r>
            <w:r>
              <w:rPr>
                <w:rFonts w:cs="Arial"/>
                <w:szCs w:val="22"/>
              </w:rPr>
              <w:t xml:space="preserve"> </w:t>
            </w:r>
            <w:r w:rsidR="00BC5CE7">
              <w:rPr>
                <w:rFonts w:cs="Arial"/>
                <w:szCs w:val="22"/>
              </w:rPr>
              <w:t xml:space="preserve">and the Territory Business Centre </w:t>
            </w:r>
            <w:r>
              <w:rPr>
                <w:rFonts w:cs="Arial"/>
                <w:szCs w:val="22"/>
              </w:rPr>
              <w:t>and will only be used to provide a department service or program. We will not disclose your personal information to third parties unless, authorised or required by law to do so</w:t>
            </w:r>
            <w:r w:rsidR="00BC5CE7">
              <w:rPr>
                <w:rFonts w:cs="Arial"/>
                <w:szCs w:val="22"/>
              </w:rPr>
              <w:t>, or</w:t>
            </w:r>
            <w:r>
              <w:rPr>
                <w:rFonts w:cs="Arial"/>
                <w:szCs w:val="22"/>
              </w:rPr>
              <w:t xml:space="preserve"> you have given us consent to share your personal information for a specific purpose.</w:t>
            </w:r>
          </w:p>
          <w:p w14:paraId="59D2A7C1" w14:textId="77777777" w:rsidR="000D384A" w:rsidRDefault="000D384A" w:rsidP="00916D30">
            <w:pPr>
              <w:spacing w:before="60" w:after="60"/>
              <w:jc w:val="both"/>
              <w:rPr>
                <w:rFonts w:cs="Arial"/>
                <w:szCs w:val="22"/>
              </w:rPr>
            </w:pPr>
            <w:r>
              <w:rPr>
                <w:rFonts w:cs="Arial"/>
                <w:szCs w:val="22"/>
              </w:rPr>
              <w:t xml:space="preserve">You may request access to the personal information we hold about you. If you want more information about the Northern Territory’s privacy laws, please refer to the </w:t>
            </w:r>
            <w:r w:rsidRPr="00CE5E55">
              <w:rPr>
                <w:rFonts w:cs="Arial"/>
                <w:i/>
                <w:szCs w:val="22"/>
              </w:rPr>
              <w:t>Northern Territory Information Act 2002</w:t>
            </w:r>
            <w:r>
              <w:rPr>
                <w:rFonts w:cs="Arial"/>
                <w:szCs w:val="22"/>
              </w:rPr>
              <w:t xml:space="preserve">, or the </w:t>
            </w:r>
            <w:r w:rsidRPr="00DD4F32">
              <w:rPr>
                <w:rFonts w:cs="Arial"/>
                <w:szCs w:val="22"/>
              </w:rPr>
              <w:t>Office of the Information Commissioner NT</w:t>
            </w:r>
            <w:r>
              <w:rPr>
                <w:rFonts w:cs="Arial"/>
                <w:szCs w:val="22"/>
              </w:rPr>
              <w:t>.</w:t>
            </w:r>
          </w:p>
        </w:tc>
      </w:tr>
      <w:tr w:rsidR="00C8069B" w:rsidRPr="002A171C" w14:paraId="10425380" w14:textId="77777777" w:rsidTr="00BC5CE7">
        <w:trPr>
          <w:gridAfter w:val="1"/>
          <w:wAfter w:w="142" w:type="dxa"/>
          <w:trHeight w:val="204"/>
        </w:trPr>
        <w:tc>
          <w:tcPr>
            <w:tcW w:w="10632" w:type="dxa"/>
            <w:gridSpan w:val="43"/>
            <w:tcBorders>
              <w:top w:val="single" w:sz="8" w:space="0" w:color="808080" w:themeColor="background1" w:themeShade="80"/>
              <w:left w:val="nil"/>
              <w:bottom w:val="single" w:sz="8" w:space="0" w:color="808080" w:themeColor="background1" w:themeShade="80"/>
              <w:right w:val="nil"/>
            </w:tcBorders>
            <w:shd w:val="clear" w:color="auto" w:fill="FFFFFF" w:themeFill="background1"/>
          </w:tcPr>
          <w:p w14:paraId="7C923684" w14:textId="77777777" w:rsidR="00C8069B" w:rsidRPr="002A171C" w:rsidRDefault="00C8069B" w:rsidP="00C8069B">
            <w:pPr>
              <w:keepNext/>
              <w:spacing w:before="60" w:after="60"/>
              <w:rPr>
                <w:rFonts w:cs="Arial"/>
                <w:b/>
              </w:rPr>
            </w:pPr>
            <w:r w:rsidRPr="002A171C">
              <w:rPr>
                <w:rFonts w:cs="Arial"/>
                <w:b/>
              </w:rPr>
              <w:lastRenderedPageBreak/>
              <w:t>Lodgement</w:t>
            </w:r>
          </w:p>
        </w:tc>
      </w:tr>
      <w:tr w:rsidR="00C8069B" w:rsidRPr="005377F2" w14:paraId="5CC30B3F" w14:textId="77777777" w:rsidTr="00BC5CE7">
        <w:trPr>
          <w:gridAfter w:val="1"/>
          <w:wAfter w:w="142" w:type="dxa"/>
          <w:trHeight w:val="204"/>
        </w:trPr>
        <w:tc>
          <w:tcPr>
            <w:tcW w:w="10632" w:type="dxa"/>
            <w:gridSpan w:val="43"/>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14:paraId="5B8A1E8E" w14:textId="6F0D8ECE" w:rsidR="00C8069B" w:rsidRPr="00BC1765" w:rsidRDefault="00C8069B" w:rsidP="00C8069B">
            <w:pPr>
              <w:keepNext/>
              <w:spacing w:before="60" w:after="60"/>
              <w:rPr>
                <w:szCs w:val="22"/>
              </w:rPr>
            </w:pPr>
            <w:r w:rsidRPr="00BC1765">
              <w:rPr>
                <w:szCs w:val="22"/>
              </w:rPr>
              <w:t xml:space="preserve">Complete applications can be lodged in person, email or via post at a </w:t>
            </w:r>
            <w:r w:rsidR="00916D30">
              <w:rPr>
                <w:szCs w:val="22"/>
              </w:rPr>
              <w:t>Territory Business Centre below.</w:t>
            </w:r>
          </w:p>
        </w:tc>
      </w:tr>
      <w:tr w:rsidR="00C8069B" w:rsidRPr="008F5734" w14:paraId="66D48311" w14:textId="77777777" w:rsidTr="00BC5CE7">
        <w:trPr>
          <w:gridAfter w:val="1"/>
          <w:wAfter w:w="142" w:type="dxa"/>
          <w:trHeight w:val="306"/>
        </w:trPr>
        <w:tc>
          <w:tcPr>
            <w:tcW w:w="1985" w:type="dxa"/>
            <w:gridSpan w:val="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41934BAD" w14:textId="4B92B831" w:rsidR="00C8069B" w:rsidRPr="00BC1765" w:rsidRDefault="00916D30" w:rsidP="00C8069B">
            <w:pPr>
              <w:keepNext/>
              <w:spacing w:before="60" w:after="60"/>
              <w:rPr>
                <w:szCs w:val="22"/>
              </w:rPr>
            </w:pPr>
            <w:r>
              <w:rPr>
                <w:szCs w:val="22"/>
              </w:rPr>
              <w:t>Darwin</w:t>
            </w:r>
          </w:p>
        </w:tc>
        <w:tc>
          <w:tcPr>
            <w:tcW w:w="8647" w:type="dxa"/>
            <w:gridSpan w:val="39"/>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4ACAF2E1" w14:textId="77777777" w:rsidR="00C8069B" w:rsidRPr="00BC1765" w:rsidRDefault="00C8069B" w:rsidP="00C8069B">
            <w:pPr>
              <w:keepNext/>
              <w:spacing w:before="60" w:after="60"/>
              <w:rPr>
                <w:szCs w:val="22"/>
              </w:rPr>
            </w:pPr>
            <w:r w:rsidRPr="00BC1765">
              <w:rPr>
                <w:szCs w:val="22"/>
              </w:rPr>
              <w:t>Darwin Corporate Park, Ground Floor, Building 3, 631 Stuart Highway Berrimah</w:t>
            </w:r>
          </w:p>
        </w:tc>
      </w:tr>
      <w:tr w:rsidR="00C8069B" w:rsidRPr="008F5734" w14:paraId="6DAA99C4" w14:textId="77777777" w:rsidTr="00BC5CE7">
        <w:trPr>
          <w:gridAfter w:val="1"/>
          <w:wAfter w:w="142" w:type="dxa"/>
          <w:trHeight w:val="215"/>
        </w:trPr>
        <w:tc>
          <w:tcPr>
            <w:tcW w:w="1985" w:type="dxa"/>
            <w:gridSpan w:val="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01B52182" w14:textId="156C724E" w:rsidR="00C8069B" w:rsidRPr="00BC1765" w:rsidRDefault="00916D30" w:rsidP="00C8069B">
            <w:pPr>
              <w:keepNext/>
              <w:spacing w:before="60" w:after="60"/>
              <w:rPr>
                <w:szCs w:val="22"/>
              </w:rPr>
            </w:pPr>
            <w:r>
              <w:rPr>
                <w:szCs w:val="22"/>
              </w:rPr>
              <w:t>Katherine</w:t>
            </w:r>
          </w:p>
        </w:tc>
        <w:tc>
          <w:tcPr>
            <w:tcW w:w="8647" w:type="dxa"/>
            <w:gridSpan w:val="39"/>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1CD33525" w14:textId="10308548" w:rsidR="00C8069B" w:rsidRPr="00BC1765" w:rsidRDefault="00C8069B" w:rsidP="00916D30">
            <w:pPr>
              <w:keepNext/>
              <w:spacing w:before="60" w:after="60"/>
              <w:rPr>
                <w:szCs w:val="22"/>
              </w:rPr>
            </w:pPr>
            <w:r w:rsidRPr="00BC1765">
              <w:rPr>
                <w:szCs w:val="22"/>
              </w:rPr>
              <w:t>Big Rivers Gov</w:t>
            </w:r>
            <w:r w:rsidR="00916D30">
              <w:rPr>
                <w:szCs w:val="22"/>
              </w:rPr>
              <w:t>ernment Centre, 5 First Street</w:t>
            </w:r>
          </w:p>
        </w:tc>
      </w:tr>
      <w:tr w:rsidR="00C8069B" w:rsidRPr="004B6331" w14:paraId="51712552" w14:textId="77777777" w:rsidTr="00BC5CE7">
        <w:trPr>
          <w:gridAfter w:val="1"/>
          <w:wAfter w:w="142" w:type="dxa"/>
          <w:trHeight w:val="137"/>
        </w:trPr>
        <w:tc>
          <w:tcPr>
            <w:tcW w:w="1985" w:type="dxa"/>
            <w:gridSpan w:val="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44D9F66E" w14:textId="2F599981" w:rsidR="00C8069B" w:rsidRPr="00BC1765" w:rsidRDefault="00916D30" w:rsidP="00C8069B">
            <w:pPr>
              <w:keepNext/>
              <w:spacing w:before="60" w:after="60"/>
              <w:rPr>
                <w:szCs w:val="22"/>
              </w:rPr>
            </w:pPr>
            <w:r>
              <w:rPr>
                <w:szCs w:val="22"/>
              </w:rPr>
              <w:t>Tennant Creek</w:t>
            </w:r>
          </w:p>
        </w:tc>
        <w:tc>
          <w:tcPr>
            <w:tcW w:w="8647" w:type="dxa"/>
            <w:gridSpan w:val="39"/>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78CFA81C" w14:textId="05074566" w:rsidR="00C8069B" w:rsidRPr="00BC1765" w:rsidRDefault="00916D30" w:rsidP="00C8069B">
            <w:pPr>
              <w:keepNext/>
              <w:spacing w:before="60" w:after="60"/>
            </w:pPr>
            <w:r>
              <w:t>Barkly Business Hub, 63 Haddock Street</w:t>
            </w:r>
          </w:p>
        </w:tc>
      </w:tr>
      <w:tr w:rsidR="00C8069B" w:rsidRPr="004B6331" w14:paraId="3DE72A6E" w14:textId="77777777" w:rsidTr="00BC5CE7">
        <w:trPr>
          <w:gridAfter w:val="1"/>
          <w:wAfter w:w="142" w:type="dxa"/>
          <w:trHeight w:val="231"/>
        </w:trPr>
        <w:tc>
          <w:tcPr>
            <w:tcW w:w="1985" w:type="dxa"/>
            <w:gridSpan w:val="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7CB18B09" w14:textId="06A01088" w:rsidR="00C8069B" w:rsidRPr="00BC1765" w:rsidRDefault="00916D30" w:rsidP="00C8069B">
            <w:pPr>
              <w:keepNext/>
              <w:spacing w:before="60" w:after="60"/>
              <w:rPr>
                <w:szCs w:val="22"/>
              </w:rPr>
            </w:pPr>
            <w:r>
              <w:rPr>
                <w:szCs w:val="22"/>
              </w:rPr>
              <w:t>Alice Springs</w:t>
            </w:r>
          </w:p>
        </w:tc>
        <w:tc>
          <w:tcPr>
            <w:tcW w:w="8647" w:type="dxa"/>
            <w:gridSpan w:val="39"/>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422FC6B7" w14:textId="51F283B0" w:rsidR="00C8069B" w:rsidRPr="00BC1765" w:rsidRDefault="00C8069B" w:rsidP="00916D30">
            <w:pPr>
              <w:keepNext/>
              <w:spacing w:before="60" w:after="60"/>
            </w:pPr>
            <w:r w:rsidRPr="00BC1765">
              <w:t>Ground Floor, The Gree</w:t>
            </w:r>
            <w:r w:rsidR="00916D30">
              <w:t>n Well Building, 50 Bath Street</w:t>
            </w:r>
          </w:p>
        </w:tc>
      </w:tr>
      <w:tr w:rsidR="00C8069B" w:rsidRPr="004E1197" w14:paraId="2873F6F0" w14:textId="77777777" w:rsidTr="00BC5CE7">
        <w:trPr>
          <w:gridAfter w:val="1"/>
          <w:wAfter w:w="142" w:type="dxa"/>
          <w:trHeight w:val="278"/>
        </w:trPr>
        <w:tc>
          <w:tcPr>
            <w:tcW w:w="2461" w:type="dxa"/>
            <w:gridSpan w:val="7"/>
            <w:tcBorders>
              <w:top w:val="single" w:sz="4" w:space="0" w:color="808080" w:themeColor="background1" w:themeShade="80"/>
              <w:left w:val="single" w:sz="8" w:space="0" w:color="808080" w:themeColor="background1" w:themeShade="80"/>
              <w:bottom w:val="single" w:sz="8" w:space="0" w:color="808080" w:themeColor="background1" w:themeShade="80"/>
              <w:right w:val="nil"/>
            </w:tcBorders>
          </w:tcPr>
          <w:p w14:paraId="68539088" w14:textId="77777777" w:rsidR="00C8069B" w:rsidRPr="00BC1765" w:rsidRDefault="00C8069B" w:rsidP="00C8069B">
            <w:pPr>
              <w:spacing w:before="60" w:after="60"/>
            </w:pPr>
            <w:r w:rsidRPr="00BC1765">
              <w:t>1800 193 111</w:t>
            </w:r>
          </w:p>
        </w:tc>
        <w:tc>
          <w:tcPr>
            <w:tcW w:w="4243" w:type="dxa"/>
            <w:gridSpan w:val="11"/>
            <w:tcBorders>
              <w:top w:val="single" w:sz="4" w:space="0" w:color="808080" w:themeColor="background1" w:themeShade="80"/>
              <w:left w:val="nil"/>
              <w:bottom w:val="single" w:sz="8" w:space="0" w:color="808080" w:themeColor="background1" w:themeShade="80"/>
              <w:right w:val="nil"/>
            </w:tcBorders>
          </w:tcPr>
          <w:p w14:paraId="68DC91B0" w14:textId="77777777" w:rsidR="00C8069B" w:rsidRPr="00BC1765" w:rsidRDefault="00C8069B" w:rsidP="00C8069B">
            <w:pPr>
              <w:spacing w:before="60" w:after="60"/>
            </w:pPr>
            <w:hyperlink r:id="rId14" w:history="1">
              <w:r w:rsidRPr="00921F5F">
                <w:rPr>
                  <w:rStyle w:val="Hyperlink"/>
                </w:rPr>
                <w:t>territorybusinesscentre@nt.gov.au</w:t>
              </w:r>
            </w:hyperlink>
            <w:r w:rsidRPr="00BC1765">
              <w:t xml:space="preserve"> </w:t>
            </w:r>
          </w:p>
        </w:tc>
        <w:tc>
          <w:tcPr>
            <w:tcW w:w="3928" w:type="dxa"/>
            <w:gridSpan w:val="25"/>
            <w:tcBorders>
              <w:top w:val="single" w:sz="4" w:space="0" w:color="808080" w:themeColor="background1" w:themeShade="80"/>
              <w:left w:val="nil"/>
              <w:bottom w:val="single" w:sz="8" w:space="0" w:color="808080" w:themeColor="background1" w:themeShade="80"/>
              <w:right w:val="single" w:sz="4" w:space="0" w:color="808080" w:themeColor="background1" w:themeShade="80"/>
            </w:tcBorders>
          </w:tcPr>
          <w:p w14:paraId="70CDF66F" w14:textId="77777777" w:rsidR="00C8069B" w:rsidRPr="00BC1765" w:rsidRDefault="00C8069B" w:rsidP="00C8069B">
            <w:pPr>
              <w:spacing w:before="60" w:after="60"/>
            </w:pPr>
            <w:r w:rsidRPr="00BC1765">
              <w:t>GPO Box 9800 Darwin NT 0801</w:t>
            </w:r>
          </w:p>
        </w:tc>
      </w:tr>
      <w:tr w:rsidR="00C8069B" w:rsidRPr="003150C8" w14:paraId="23F24E47" w14:textId="77777777" w:rsidTr="00BC5CE7">
        <w:trPr>
          <w:gridAfter w:val="1"/>
          <w:wAfter w:w="142" w:type="dxa"/>
          <w:trHeight w:val="278"/>
        </w:trPr>
        <w:tc>
          <w:tcPr>
            <w:tcW w:w="10632" w:type="dxa"/>
            <w:gridSpan w:val="43"/>
            <w:tcBorders>
              <w:top w:val="single" w:sz="8" w:space="0" w:color="808080" w:themeColor="background1" w:themeShade="80"/>
              <w:left w:val="nil"/>
              <w:bottom w:val="single" w:sz="8" w:space="0" w:color="808080" w:themeColor="background1" w:themeShade="80"/>
              <w:right w:val="nil"/>
            </w:tcBorders>
            <w:shd w:val="clear" w:color="auto" w:fill="FFFFFF" w:themeFill="background1"/>
          </w:tcPr>
          <w:p w14:paraId="50D2040D" w14:textId="77777777" w:rsidR="00C8069B" w:rsidRPr="003150C8" w:rsidRDefault="00C8069B" w:rsidP="00C8069B">
            <w:pPr>
              <w:keepNext/>
              <w:spacing w:before="60" w:after="60"/>
              <w:rPr>
                <w:rFonts w:cs="Arial"/>
                <w:b/>
              </w:rPr>
            </w:pPr>
            <w:r>
              <w:rPr>
                <w:rFonts w:cs="Arial"/>
                <w:b/>
              </w:rPr>
              <w:t>Payment details</w:t>
            </w:r>
          </w:p>
        </w:tc>
      </w:tr>
      <w:tr w:rsidR="00C8069B" w:rsidRPr="00BC1765" w14:paraId="3F054E32" w14:textId="77777777" w:rsidTr="00BC5CE7">
        <w:trPr>
          <w:gridAfter w:val="1"/>
          <w:wAfter w:w="142" w:type="dxa"/>
          <w:trHeight w:val="357"/>
        </w:trPr>
        <w:tc>
          <w:tcPr>
            <w:tcW w:w="10632" w:type="dxa"/>
            <w:gridSpan w:val="4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21B1AE52" w14:textId="77777777" w:rsidR="00C8069B" w:rsidRDefault="00C8069B" w:rsidP="00C8069B">
            <w:pPr>
              <w:keepNext/>
              <w:spacing w:before="60" w:after="60"/>
              <w:rPr>
                <w:rFonts w:cs="Arial"/>
              </w:rPr>
            </w:pPr>
            <w:r>
              <w:rPr>
                <w:rFonts w:cs="Arial"/>
              </w:rPr>
              <w:t xml:space="preserve">A fee is payable on lodgement of this application form. Payment can be made by: </w:t>
            </w:r>
          </w:p>
          <w:p w14:paraId="38793FEE" w14:textId="77777777" w:rsidR="00C8069B" w:rsidRPr="00DF5E9E" w:rsidRDefault="00C8069B" w:rsidP="00C8069B">
            <w:pPr>
              <w:pStyle w:val="ListParagraph"/>
              <w:keepNext/>
              <w:numPr>
                <w:ilvl w:val="0"/>
                <w:numId w:val="12"/>
              </w:numPr>
              <w:spacing w:before="60" w:after="60"/>
              <w:rPr>
                <w:sz w:val="18"/>
              </w:rPr>
            </w:pPr>
            <w:r>
              <w:rPr>
                <w:rFonts w:cs="Arial"/>
              </w:rPr>
              <w:t xml:space="preserve">Cash </w:t>
            </w:r>
            <w:r w:rsidRPr="00726025">
              <w:rPr>
                <w:rFonts w:cs="Arial"/>
                <w:sz w:val="20"/>
              </w:rPr>
              <w:t>(in person only)</w:t>
            </w:r>
            <w:r>
              <w:rPr>
                <w:rFonts w:cs="Arial"/>
                <w:sz w:val="20"/>
              </w:rPr>
              <w:t xml:space="preserve">; </w:t>
            </w:r>
            <w:r w:rsidRPr="00927AFF">
              <w:rPr>
                <w:rFonts w:cs="Arial"/>
              </w:rPr>
              <w:t>or</w:t>
            </w:r>
          </w:p>
          <w:p w14:paraId="1E965385" w14:textId="77777777" w:rsidR="00C8069B" w:rsidRDefault="00C8069B" w:rsidP="00C8069B">
            <w:pPr>
              <w:pStyle w:val="ListParagraph"/>
              <w:keepNext/>
              <w:numPr>
                <w:ilvl w:val="0"/>
                <w:numId w:val="12"/>
              </w:numPr>
              <w:spacing w:before="60" w:after="60"/>
              <w:rPr>
                <w:sz w:val="18"/>
              </w:rPr>
            </w:pPr>
            <w:r>
              <w:rPr>
                <w:rFonts w:cs="Arial"/>
              </w:rPr>
              <w:t>C</w:t>
            </w:r>
            <w:r w:rsidRPr="00DF5E9E">
              <w:rPr>
                <w:rFonts w:cs="Arial"/>
              </w:rPr>
              <w:t xml:space="preserve">heque </w:t>
            </w:r>
            <w:r w:rsidRPr="00DF5E9E">
              <w:rPr>
                <w:sz w:val="20"/>
              </w:rPr>
              <w:t>(made out to Receiver of Territory Monies)</w:t>
            </w:r>
            <w:r>
              <w:rPr>
                <w:sz w:val="20"/>
              </w:rPr>
              <w:t>;</w:t>
            </w:r>
            <w:r w:rsidRPr="00DF5E9E">
              <w:rPr>
                <w:sz w:val="20"/>
              </w:rPr>
              <w:t xml:space="preserve"> </w:t>
            </w:r>
            <w:r w:rsidRPr="00927AFF">
              <w:t>or</w:t>
            </w:r>
            <w:r w:rsidRPr="00DF5E9E">
              <w:rPr>
                <w:sz w:val="18"/>
              </w:rPr>
              <w:t xml:space="preserve"> </w:t>
            </w:r>
          </w:p>
          <w:p w14:paraId="080EE8CA" w14:textId="77777777" w:rsidR="00C8069B" w:rsidRPr="00BC1765" w:rsidRDefault="00C8069B" w:rsidP="00C8069B">
            <w:pPr>
              <w:pStyle w:val="ListParagraph"/>
              <w:keepNext/>
              <w:numPr>
                <w:ilvl w:val="0"/>
                <w:numId w:val="12"/>
              </w:numPr>
              <w:spacing w:before="60" w:after="60"/>
            </w:pPr>
            <w:r>
              <w:t>C</w:t>
            </w:r>
            <w:r w:rsidRPr="00BC1765">
              <w:t xml:space="preserve">redit card </w:t>
            </w:r>
            <w:r w:rsidRPr="00D323C4">
              <w:rPr>
                <w:sz w:val="20"/>
              </w:rPr>
              <w:t xml:space="preserve">(Visa or MasterCard accepted in person or over the phone). </w:t>
            </w:r>
            <w:r w:rsidRPr="005F0019">
              <w:t xml:space="preserve">Note: A staff member from the Territory Business Centre will contact you </w:t>
            </w:r>
            <w:r>
              <w:t>via</w:t>
            </w:r>
            <w:r w:rsidRPr="005F0019">
              <w:t xml:space="preserve"> phone for payment.</w:t>
            </w:r>
          </w:p>
        </w:tc>
      </w:tr>
    </w:tbl>
    <w:p w14:paraId="124DA546" w14:textId="77777777" w:rsidR="004F5739" w:rsidRDefault="004F5739" w:rsidP="0087013C"/>
    <w:sectPr w:rsidR="004F5739" w:rsidSect="00BC5CE7">
      <w:headerReference w:type="default" r:id="rId15"/>
      <w:footerReference w:type="default" r:id="rId16"/>
      <w:headerReference w:type="first" r:id="rId17"/>
      <w:footerReference w:type="first" r:id="rId18"/>
      <w:pgSz w:w="11906" w:h="16838" w:code="9"/>
      <w:pgMar w:top="568" w:right="794" w:bottom="284" w:left="794" w:header="504" w:footer="2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BCB09" w14:textId="77777777" w:rsidR="004D58C9" w:rsidRDefault="004D58C9" w:rsidP="007332FF">
      <w:r>
        <w:separator/>
      </w:r>
    </w:p>
  </w:endnote>
  <w:endnote w:type="continuationSeparator" w:id="0">
    <w:p w14:paraId="5487EAF2" w14:textId="77777777" w:rsidR="004D58C9" w:rsidRDefault="004D58C9"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Lato Regular">
    <w:altName w:val="Calibri"/>
    <w:panose1 w:val="020F0502020204030203"/>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9335EF" w:rsidRPr="00132658" w14:paraId="2D22C9EA" w14:textId="77777777" w:rsidTr="005C15BF">
      <w:trPr>
        <w:cantSplit/>
        <w:trHeight w:hRule="exact" w:val="850"/>
      </w:trPr>
      <w:tc>
        <w:tcPr>
          <w:tcW w:w="10318" w:type="dxa"/>
          <w:vAlign w:val="bottom"/>
        </w:tcPr>
        <w:p w14:paraId="1031DEF9" w14:textId="354BE06E" w:rsidR="009335EF" w:rsidRPr="001B3D22" w:rsidRDefault="00451234" w:rsidP="00F53A58">
          <w:pPr>
            <w:spacing w:after="0"/>
            <w:rPr>
              <w:rStyle w:val="PageNumber"/>
            </w:rPr>
          </w:pPr>
          <w:sdt>
            <w:sdtPr>
              <w:rPr>
                <w:rStyle w:val="PageNumber"/>
              </w:rPr>
              <w:alias w:val="Date"/>
              <w:tag w:val=""/>
              <w:id w:val="-61790665"/>
              <w:dataBinding w:prefixMappings="xmlns:ns0='http://schemas.microsoft.com/office/2006/coverPageProps' " w:xpath="/ns0:CoverPageProperties[1]/ns0:PublishDate[1]" w:storeItemID="{55AF091B-3C7A-41E3-B477-F2FDAA23CFDA}"/>
              <w15:color w:val="000000"/>
              <w:date w:fullDate="2026-01-26T00:00:00Z">
                <w:dateFormat w:val="d MMMM yyyy"/>
                <w:lid w:val="en-AU"/>
                <w:storeMappedDataAs w:val="dateTime"/>
                <w:calendar w:val="gregorian"/>
              </w:date>
            </w:sdtPr>
            <w:sdtEndPr>
              <w:rPr>
                <w:rStyle w:val="PageNumber"/>
              </w:rPr>
            </w:sdtEndPr>
            <w:sdtContent>
              <w:r w:rsidR="008B09FB">
                <w:rPr>
                  <w:rStyle w:val="PageNumber"/>
                </w:rPr>
                <w:t>26 January 2026</w:t>
              </w:r>
            </w:sdtContent>
          </w:sdt>
          <w:r w:rsidR="00C74F60">
            <w:rPr>
              <w:rStyle w:val="PageNumber"/>
            </w:rPr>
            <w:t xml:space="preserve"> | Version </w:t>
          </w:r>
          <w:r w:rsidR="008B09FB">
            <w:rPr>
              <w:rStyle w:val="PageNumber"/>
            </w:rPr>
            <w:t>3</w:t>
          </w:r>
        </w:p>
        <w:p w14:paraId="36E93F01" w14:textId="58B6A406" w:rsidR="009335EF" w:rsidRPr="00AC4488" w:rsidRDefault="009335EF" w:rsidP="00F53A58">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303A92">
            <w:rPr>
              <w:rStyle w:val="PageNumber"/>
              <w:noProof/>
            </w:rPr>
            <w:t>5</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303A92">
            <w:rPr>
              <w:rStyle w:val="PageNumber"/>
              <w:noProof/>
            </w:rPr>
            <w:t>5</w:t>
          </w:r>
          <w:r w:rsidRPr="00AC4488">
            <w:rPr>
              <w:rStyle w:val="PageNumber"/>
            </w:rPr>
            <w:fldChar w:fldCharType="end"/>
          </w:r>
        </w:p>
      </w:tc>
    </w:tr>
  </w:tbl>
  <w:p w14:paraId="2AA8EF2D" w14:textId="77777777" w:rsidR="009335EF" w:rsidRPr="00B11C67" w:rsidRDefault="009335EF" w:rsidP="00F53A58">
    <w:pPr>
      <w:pStyle w:val="Foo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4498"/>
      <w:gridCol w:w="5820"/>
    </w:tblGrid>
    <w:tr w:rsidR="009335EF" w:rsidRPr="00132658" w14:paraId="4D35031F" w14:textId="77777777" w:rsidTr="009335EF">
      <w:trPr>
        <w:cantSplit/>
        <w:trHeight w:hRule="exact" w:val="1149"/>
      </w:trPr>
      <w:tc>
        <w:tcPr>
          <w:tcW w:w="5159" w:type="dxa"/>
          <w:vAlign w:val="bottom"/>
        </w:tcPr>
        <w:p w14:paraId="0A74907D" w14:textId="5BE3659B" w:rsidR="009335EF" w:rsidRDefault="008B09FB" w:rsidP="00F53A58">
          <w:pPr>
            <w:spacing w:after="0"/>
            <w:rPr>
              <w:rStyle w:val="PageNumber"/>
            </w:rPr>
          </w:pPr>
          <w:r>
            <w:rPr>
              <w:rStyle w:val="PageNumber"/>
            </w:rPr>
            <w:t>27 January 2026</w:t>
          </w:r>
          <w:r w:rsidR="009335EF">
            <w:rPr>
              <w:rStyle w:val="PageNumber"/>
            </w:rPr>
            <w:t xml:space="preserve"> | Version </w:t>
          </w:r>
          <w:r>
            <w:rPr>
              <w:rStyle w:val="PageNumber"/>
            </w:rPr>
            <w:t>3</w:t>
          </w:r>
        </w:p>
        <w:p w14:paraId="07C84269" w14:textId="5F6EBEEE" w:rsidR="009335EF" w:rsidRPr="001B3D22" w:rsidRDefault="009335EF" w:rsidP="00916D30">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303A92">
            <w:rPr>
              <w:rStyle w:val="PageNumber"/>
              <w:noProof/>
            </w:rPr>
            <w:t>1</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303A92">
            <w:rPr>
              <w:rStyle w:val="PageNumber"/>
              <w:noProof/>
            </w:rPr>
            <w:t>5</w:t>
          </w:r>
          <w:r w:rsidRPr="00AC4488">
            <w:rPr>
              <w:rStyle w:val="PageNumber"/>
            </w:rPr>
            <w:fldChar w:fldCharType="end"/>
          </w:r>
        </w:p>
      </w:tc>
      <w:tc>
        <w:tcPr>
          <w:tcW w:w="5159" w:type="dxa"/>
          <w:vAlign w:val="bottom"/>
        </w:tcPr>
        <w:p w14:paraId="7ECB02BD" w14:textId="1102F222" w:rsidR="009335EF" w:rsidRPr="00AC4488" w:rsidRDefault="009335EF" w:rsidP="00AC316C">
          <w:pPr>
            <w:spacing w:after="0"/>
            <w:rPr>
              <w:rStyle w:val="PageNumber"/>
            </w:rPr>
          </w:pPr>
          <w:r>
            <w:rPr>
              <w:rFonts w:cs="Lato Regular"/>
              <w:caps/>
              <w:noProof/>
              <w:color w:val="231F20"/>
              <w:u w:color="000000"/>
              <w:lang w:eastAsia="en-AU"/>
            </w:rPr>
            <w:drawing>
              <wp:inline distT="0" distB="0" distL="0" distR="0" wp14:anchorId="390FBDEC" wp14:editId="2BF5C9B9">
                <wp:extent cx="3691510" cy="608400"/>
                <wp:effectExtent l="0" t="0" r="4445" b="1270"/>
                <wp:docPr id="1601709494" name="Picture 1601709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ck-up-darker.png"/>
                        <pic:cNvPicPr/>
                      </pic:nvPicPr>
                      <pic:blipFill>
                        <a:blip r:embed="rId1">
                          <a:extLst>
                            <a:ext uri="{28A0092B-C50C-407E-A947-70E740481C1C}">
                              <a14:useLocalDpi xmlns:a14="http://schemas.microsoft.com/office/drawing/2010/main" val="0"/>
                            </a:ext>
                          </a:extLst>
                        </a:blip>
                        <a:stretch>
                          <a:fillRect/>
                        </a:stretch>
                      </pic:blipFill>
                      <pic:spPr>
                        <a:xfrm>
                          <a:off x="0" y="0"/>
                          <a:ext cx="3691510" cy="608400"/>
                        </a:xfrm>
                        <a:prstGeom prst="rect">
                          <a:avLst/>
                        </a:prstGeom>
                      </pic:spPr>
                    </pic:pic>
                  </a:graphicData>
                </a:graphic>
              </wp:inline>
            </w:drawing>
          </w:r>
        </w:p>
      </w:tc>
    </w:tr>
  </w:tbl>
  <w:p w14:paraId="05C59CD9" w14:textId="77777777" w:rsidR="009335EF" w:rsidRPr="00B11C67" w:rsidRDefault="009335EF" w:rsidP="00334742">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EF6C5" w14:textId="77777777" w:rsidR="004D58C9" w:rsidRDefault="004D58C9" w:rsidP="007332FF">
      <w:r>
        <w:separator/>
      </w:r>
    </w:p>
  </w:footnote>
  <w:footnote w:type="continuationSeparator" w:id="0">
    <w:p w14:paraId="74CD9421" w14:textId="77777777" w:rsidR="004D58C9" w:rsidRDefault="004D58C9"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D3F1E" w14:textId="5F1466D7" w:rsidR="009335EF" w:rsidRPr="00162207" w:rsidRDefault="00451234"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EndPr>
        <w:rPr>
          <w:rStyle w:val="HeaderChar"/>
        </w:rPr>
      </w:sdtEndPr>
      <w:sdtContent>
        <w:r w:rsidR="006F0B1D">
          <w:rPr>
            <w:rStyle w:val="HeaderChar"/>
          </w:rPr>
          <w:t>Application for mutual recognition of an electrical worker’s licence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95A3C" w14:textId="2CBA3454" w:rsidR="009335EF" w:rsidRPr="00395398" w:rsidRDefault="00451234" w:rsidP="00C801D5">
    <w:pPr>
      <w:pStyle w:val="Title"/>
      <w:spacing w:after="120"/>
      <w:rPr>
        <w:bCs w:val="0"/>
        <w:sz w:val="52"/>
        <w:szCs w:val="54"/>
      </w:rPr>
    </w:pPr>
    <w:sdt>
      <w:sdtPr>
        <w:rPr>
          <w:rStyle w:val="TitleChar"/>
          <w:color w:val="EE6321" w:themeColor="text2"/>
          <w:sz w:val="52"/>
          <w:szCs w:val="52"/>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r w:rsidR="006F0B1D" w:rsidRPr="00C77E84">
          <w:rPr>
            <w:rStyle w:val="TitleChar"/>
            <w:color w:val="EE6321" w:themeColor="text2"/>
            <w:sz w:val="52"/>
            <w:szCs w:val="52"/>
          </w:rPr>
          <w:t>Application for mutual recognition of an electrical worker</w:t>
        </w:r>
        <w:r w:rsidR="006F0B1D">
          <w:rPr>
            <w:rStyle w:val="TitleChar"/>
            <w:color w:val="EE6321" w:themeColor="text2"/>
            <w:sz w:val="52"/>
            <w:szCs w:val="52"/>
          </w:rPr>
          <w:t>’</w:t>
        </w:r>
        <w:r w:rsidR="006F0B1D" w:rsidRPr="00C77E84">
          <w:rPr>
            <w:rStyle w:val="TitleChar"/>
            <w:color w:val="EE6321" w:themeColor="text2"/>
            <w:sz w:val="52"/>
            <w:szCs w:val="52"/>
          </w:rPr>
          <w:t>s licence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1B61534"/>
    <w:multiLevelType w:val="hybridMultilevel"/>
    <w:tmpl w:val="43569810"/>
    <w:lvl w:ilvl="0" w:tplc="30B04E32">
      <w:start w:val="1"/>
      <w:numFmt w:val="decimal"/>
      <w:lvlText w:val="%1."/>
      <w:lvlJc w:val="left"/>
      <w:pPr>
        <w:ind w:left="827" w:hanging="360"/>
      </w:pPr>
      <w:rPr>
        <w:rFonts w:ascii="Arial" w:eastAsia="Arial" w:hAnsi="Arial" w:cs="Arial" w:hint="default"/>
        <w:b w:val="0"/>
        <w:bCs w:val="0"/>
        <w:i w:val="0"/>
        <w:iCs w:val="0"/>
        <w:spacing w:val="-1"/>
        <w:w w:val="100"/>
        <w:sz w:val="22"/>
        <w:szCs w:val="22"/>
        <w:lang w:val="en-AU" w:eastAsia="en-US" w:bidi="ar-SA"/>
      </w:rPr>
    </w:lvl>
    <w:lvl w:ilvl="1" w:tplc="6DA0260C">
      <w:numFmt w:val="bullet"/>
      <w:lvlText w:val="•"/>
      <w:lvlJc w:val="left"/>
      <w:pPr>
        <w:ind w:left="1698" w:hanging="360"/>
      </w:pPr>
      <w:rPr>
        <w:rFonts w:hint="default"/>
        <w:lang w:val="en-AU" w:eastAsia="en-US" w:bidi="ar-SA"/>
      </w:rPr>
    </w:lvl>
    <w:lvl w:ilvl="2" w:tplc="FBE6730A">
      <w:numFmt w:val="bullet"/>
      <w:lvlText w:val="•"/>
      <w:lvlJc w:val="left"/>
      <w:pPr>
        <w:ind w:left="2576" w:hanging="360"/>
      </w:pPr>
      <w:rPr>
        <w:rFonts w:hint="default"/>
        <w:lang w:val="en-AU" w:eastAsia="en-US" w:bidi="ar-SA"/>
      </w:rPr>
    </w:lvl>
    <w:lvl w:ilvl="3" w:tplc="B21EC6D8">
      <w:numFmt w:val="bullet"/>
      <w:lvlText w:val="•"/>
      <w:lvlJc w:val="left"/>
      <w:pPr>
        <w:ind w:left="3454" w:hanging="360"/>
      </w:pPr>
      <w:rPr>
        <w:rFonts w:hint="default"/>
        <w:lang w:val="en-AU" w:eastAsia="en-US" w:bidi="ar-SA"/>
      </w:rPr>
    </w:lvl>
    <w:lvl w:ilvl="4" w:tplc="D32E0E20">
      <w:numFmt w:val="bullet"/>
      <w:lvlText w:val="•"/>
      <w:lvlJc w:val="left"/>
      <w:pPr>
        <w:ind w:left="4332" w:hanging="360"/>
      </w:pPr>
      <w:rPr>
        <w:rFonts w:hint="default"/>
        <w:lang w:val="en-AU" w:eastAsia="en-US" w:bidi="ar-SA"/>
      </w:rPr>
    </w:lvl>
    <w:lvl w:ilvl="5" w:tplc="30C670E0">
      <w:numFmt w:val="bullet"/>
      <w:lvlText w:val="•"/>
      <w:lvlJc w:val="left"/>
      <w:pPr>
        <w:ind w:left="5210" w:hanging="360"/>
      </w:pPr>
      <w:rPr>
        <w:rFonts w:hint="default"/>
        <w:lang w:val="en-AU" w:eastAsia="en-US" w:bidi="ar-SA"/>
      </w:rPr>
    </w:lvl>
    <w:lvl w:ilvl="6" w:tplc="E12E54E4">
      <w:numFmt w:val="bullet"/>
      <w:lvlText w:val="•"/>
      <w:lvlJc w:val="left"/>
      <w:pPr>
        <w:ind w:left="6088" w:hanging="360"/>
      </w:pPr>
      <w:rPr>
        <w:rFonts w:hint="default"/>
        <w:lang w:val="en-AU" w:eastAsia="en-US" w:bidi="ar-SA"/>
      </w:rPr>
    </w:lvl>
    <w:lvl w:ilvl="7" w:tplc="24CCF84A">
      <w:numFmt w:val="bullet"/>
      <w:lvlText w:val="•"/>
      <w:lvlJc w:val="left"/>
      <w:pPr>
        <w:ind w:left="6966" w:hanging="360"/>
      </w:pPr>
      <w:rPr>
        <w:rFonts w:hint="default"/>
        <w:lang w:val="en-AU" w:eastAsia="en-US" w:bidi="ar-SA"/>
      </w:rPr>
    </w:lvl>
    <w:lvl w:ilvl="8" w:tplc="D5B62800">
      <w:numFmt w:val="bullet"/>
      <w:lvlText w:val="•"/>
      <w:lvlJc w:val="left"/>
      <w:pPr>
        <w:ind w:left="7844" w:hanging="360"/>
      </w:pPr>
      <w:rPr>
        <w:rFonts w:hint="default"/>
        <w:lang w:val="en-AU" w:eastAsia="en-US" w:bidi="ar-SA"/>
      </w:rPr>
    </w:lvl>
  </w:abstractNum>
  <w:abstractNum w:abstractNumId="5" w15:restartNumberingAfterBreak="0">
    <w:nsid w:val="15E93577"/>
    <w:multiLevelType w:val="multilevel"/>
    <w:tmpl w:val="4E6AC8F6"/>
    <w:name w:val="NTG Table Bullet List33222222"/>
    <w:numStyleLink w:val="Numberlist"/>
  </w:abstractNum>
  <w:abstractNum w:abstractNumId="6" w15:restartNumberingAfterBreak="0">
    <w:nsid w:val="18232C44"/>
    <w:multiLevelType w:val="hybridMultilevel"/>
    <w:tmpl w:val="D98AF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D26C06"/>
    <w:multiLevelType w:val="multilevel"/>
    <w:tmpl w:val="3E5E177A"/>
    <w:name w:val="NTG Table Bullet List33222222222222222"/>
    <w:numStyleLink w:val="Tablenumberlist"/>
  </w:abstractNum>
  <w:abstractNum w:abstractNumId="8" w15:restartNumberingAfterBreak="0">
    <w:nsid w:val="19533A06"/>
    <w:multiLevelType w:val="multilevel"/>
    <w:tmpl w:val="3928FD02"/>
    <w:name w:val="NTG Table Bullet List3222"/>
    <w:numStyleLink w:val="Bulletlist"/>
  </w:abstractNum>
  <w:abstractNum w:abstractNumId="9"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0" w15:restartNumberingAfterBreak="0">
    <w:nsid w:val="1B26429D"/>
    <w:multiLevelType w:val="multilevel"/>
    <w:tmpl w:val="3E5E177A"/>
    <w:name w:val="NTG Table Bullet List33222222222"/>
    <w:numStyleLink w:val="Tablenumberlist"/>
  </w:abstractNum>
  <w:abstractNum w:abstractNumId="11" w15:restartNumberingAfterBreak="0">
    <w:nsid w:val="1B86276C"/>
    <w:multiLevelType w:val="multilevel"/>
    <w:tmpl w:val="3928FD02"/>
    <w:name w:val="NTG Table Bullet List32223"/>
    <w:numStyleLink w:val="Bulletlist"/>
  </w:abstractNum>
  <w:abstractNum w:abstractNumId="12" w15:restartNumberingAfterBreak="0">
    <w:nsid w:val="1D0744AE"/>
    <w:multiLevelType w:val="multilevel"/>
    <w:tmpl w:val="3E5E177A"/>
    <w:name w:val="NTG Table Bullet List3222322"/>
    <w:numStyleLink w:val="Tablenumberlist"/>
  </w:abstractNum>
  <w:abstractNum w:abstractNumId="13" w15:restartNumberingAfterBreak="0">
    <w:nsid w:val="20AE75FA"/>
    <w:multiLevelType w:val="hybridMultilevel"/>
    <w:tmpl w:val="13388B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5" w15:restartNumberingAfterBreak="0">
    <w:nsid w:val="272E3F76"/>
    <w:multiLevelType w:val="multilevel"/>
    <w:tmpl w:val="3E5E177A"/>
    <w:name w:val="NTG Table Bullet List3322"/>
    <w:numStyleLink w:val="Tablenumberlist"/>
  </w:abstractNum>
  <w:abstractNum w:abstractNumId="16" w15:restartNumberingAfterBreak="0">
    <w:nsid w:val="27CE4608"/>
    <w:multiLevelType w:val="multilevel"/>
    <w:tmpl w:val="3E5E177A"/>
    <w:name w:val="NTG Table Bullet List33222"/>
    <w:numStyleLink w:val="Tablenumberlist"/>
  </w:abstractNum>
  <w:abstractNum w:abstractNumId="17" w15:restartNumberingAfterBreak="0">
    <w:nsid w:val="27D83E4D"/>
    <w:multiLevelType w:val="multilevel"/>
    <w:tmpl w:val="3928FD02"/>
    <w:numStyleLink w:val="Bulletlist"/>
  </w:abstractNum>
  <w:abstractNum w:abstractNumId="18"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9" w15:restartNumberingAfterBreak="0">
    <w:nsid w:val="2E693641"/>
    <w:multiLevelType w:val="multilevel"/>
    <w:tmpl w:val="3E5E177A"/>
    <w:name w:val="NTG Table Bullet List33"/>
    <w:numStyleLink w:val="Tablenumberlist"/>
  </w:abstractNum>
  <w:abstractNum w:abstractNumId="20" w15:restartNumberingAfterBreak="0">
    <w:nsid w:val="2EF077BC"/>
    <w:multiLevelType w:val="multilevel"/>
    <w:tmpl w:val="0C78A7AC"/>
    <w:name w:val="NTG Table Bullet List33222222222222222222"/>
    <w:numStyleLink w:val="Tablebulletlist"/>
  </w:abstractNum>
  <w:abstractNum w:abstractNumId="21" w15:restartNumberingAfterBreak="0">
    <w:nsid w:val="32DF44DA"/>
    <w:multiLevelType w:val="multilevel"/>
    <w:tmpl w:val="3E5E177A"/>
    <w:name w:val="NTG Table Bullet List3222323"/>
    <w:numStyleLink w:val="Tablenumberlist"/>
  </w:abstractNum>
  <w:abstractNum w:abstractNumId="22"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3" w15:restartNumberingAfterBreak="0">
    <w:nsid w:val="3BE61945"/>
    <w:multiLevelType w:val="multilevel"/>
    <w:tmpl w:val="3928FD02"/>
    <w:name w:val="NTG Table Bullet List332222222222222222"/>
    <w:numStyleLink w:val="Bulletlist"/>
  </w:abstractNum>
  <w:abstractNum w:abstractNumId="24" w15:restartNumberingAfterBreak="0">
    <w:nsid w:val="49FD3A20"/>
    <w:multiLevelType w:val="multilevel"/>
    <w:tmpl w:val="3E5E177A"/>
    <w:name w:val="NTG Table Bullet List3322222222222"/>
    <w:numStyleLink w:val="Tablenumberlist"/>
  </w:abstractNum>
  <w:abstractNum w:abstractNumId="25"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6"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7" w15:restartNumberingAfterBreak="0">
    <w:nsid w:val="50214D2F"/>
    <w:multiLevelType w:val="hybridMultilevel"/>
    <w:tmpl w:val="B1408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3842BC6"/>
    <w:multiLevelType w:val="multilevel"/>
    <w:tmpl w:val="0C78A7AC"/>
    <w:numStyleLink w:val="Tablebulletlist"/>
  </w:abstractNum>
  <w:abstractNum w:abstractNumId="29"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0" w15:restartNumberingAfterBreak="0">
    <w:nsid w:val="56DA2CAE"/>
    <w:multiLevelType w:val="multilevel"/>
    <w:tmpl w:val="3E5E177A"/>
    <w:name w:val="NTG Table Bullet List332222222222222"/>
    <w:numStyleLink w:val="Tablenumberlist"/>
  </w:abstractNum>
  <w:abstractNum w:abstractNumId="31" w15:restartNumberingAfterBreak="0">
    <w:nsid w:val="583359D9"/>
    <w:multiLevelType w:val="multilevel"/>
    <w:tmpl w:val="3E5E177A"/>
    <w:name w:val="NTG Table Bullet List332222222"/>
    <w:numStyleLink w:val="Tablenumberlist"/>
  </w:abstractNum>
  <w:abstractNum w:abstractNumId="32" w15:restartNumberingAfterBreak="0">
    <w:nsid w:val="5B9A5FFE"/>
    <w:multiLevelType w:val="multilevel"/>
    <w:tmpl w:val="0C78A7AC"/>
    <w:name w:val="NTG Table Bullet List33222222222222"/>
    <w:numStyleLink w:val="Tablebulletlist"/>
  </w:abstractNum>
  <w:abstractNum w:abstractNumId="33" w15:restartNumberingAfterBreak="0">
    <w:nsid w:val="5D3D451C"/>
    <w:multiLevelType w:val="hybridMultilevel"/>
    <w:tmpl w:val="4E4AE108"/>
    <w:lvl w:ilvl="0" w:tplc="980A2D5A">
      <w:start w:val="1"/>
      <w:numFmt w:val="bullet"/>
      <w:lvlText w:val=""/>
      <w:lvlJc w:val="left"/>
      <w:pPr>
        <w:ind w:left="72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444259"/>
    <w:multiLevelType w:val="multilevel"/>
    <w:tmpl w:val="0C78A7AC"/>
    <w:name w:val="NTG Table Bullet List332222"/>
    <w:numStyleLink w:val="Tablebulletlist"/>
  </w:abstractNum>
  <w:abstractNum w:abstractNumId="35" w15:restartNumberingAfterBreak="0">
    <w:nsid w:val="608D4AF9"/>
    <w:multiLevelType w:val="hybridMultilevel"/>
    <w:tmpl w:val="F2E4B36A"/>
    <w:lvl w:ilvl="0" w:tplc="86EC843C">
      <w:start w:val="8"/>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9262556"/>
    <w:multiLevelType w:val="multilevel"/>
    <w:tmpl w:val="3E5E177A"/>
    <w:name w:val="NTG Table Bullet List3322222222222222"/>
    <w:numStyleLink w:val="Tablenumberlist"/>
  </w:abstractNum>
  <w:abstractNum w:abstractNumId="37" w15:restartNumberingAfterBreak="0">
    <w:nsid w:val="7453664D"/>
    <w:multiLevelType w:val="multilevel"/>
    <w:tmpl w:val="0C78A7AC"/>
    <w:name w:val="NTG Table Bullet List3322222222222222222"/>
    <w:numStyleLink w:val="Tablebulletlist"/>
  </w:abstractNum>
  <w:abstractNum w:abstractNumId="38" w15:restartNumberingAfterBreak="0">
    <w:nsid w:val="76141D1E"/>
    <w:multiLevelType w:val="multilevel"/>
    <w:tmpl w:val="0C78A7AC"/>
    <w:name w:val="NTG Table Bullet List332222222222"/>
    <w:numStyleLink w:val="Tablebulletlist"/>
  </w:abstractNum>
  <w:abstractNum w:abstractNumId="39"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79F6332D"/>
    <w:multiLevelType w:val="hybridMultilevel"/>
    <w:tmpl w:val="926CD0E8"/>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1282494892">
    <w:abstractNumId w:val="22"/>
  </w:num>
  <w:num w:numId="2" w16cid:durableId="1902859675">
    <w:abstractNumId w:val="14"/>
  </w:num>
  <w:num w:numId="3" w16cid:durableId="983041788">
    <w:abstractNumId w:val="39"/>
  </w:num>
  <w:num w:numId="4" w16cid:durableId="587881643">
    <w:abstractNumId w:val="25"/>
  </w:num>
  <w:num w:numId="5" w16cid:durableId="564023823">
    <w:abstractNumId w:val="18"/>
  </w:num>
  <w:num w:numId="6" w16cid:durableId="1998880764">
    <w:abstractNumId w:val="9"/>
  </w:num>
  <w:num w:numId="7" w16cid:durableId="729773228">
    <w:abstractNumId w:val="28"/>
  </w:num>
  <w:num w:numId="8" w16cid:durableId="564100756">
    <w:abstractNumId w:val="17"/>
  </w:num>
  <w:num w:numId="9" w16cid:durableId="667095023">
    <w:abstractNumId w:val="27"/>
  </w:num>
  <w:num w:numId="10" w16cid:durableId="1134133243">
    <w:abstractNumId w:val="6"/>
  </w:num>
  <w:num w:numId="11" w16cid:durableId="1577012488">
    <w:abstractNumId w:val="13"/>
  </w:num>
  <w:num w:numId="12" w16cid:durableId="413236434">
    <w:abstractNumId w:val="33"/>
  </w:num>
  <w:num w:numId="13" w16cid:durableId="564877234">
    <w:abstractNumId w:val="4"/>
  </w:num>
  <w:num w:numId="14" w16cid:durableId="1308129873">
    <w:abstractNumId w:val="40"/>
  </w:num>
  <w:num w:numId="15" w16cid:durableId="1196767404">
    <w:abstractNumId w:val="3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edit="forms" w:enforcement="1" w:cryptProviderType="rsaAES" w:cryptAlgorithmClass="hash" w:cryptAlgorithmType="typeAny" w:cryptAlgorithmSid="14" w:cryptSpinCount="100000" w:hash="K3RO5uBIF7oi23lff4m6k3kbvVA2Cc/tI8oLOb07Tfo9/GS/yMQsQYTPEvm+kXQdFI9rDzsD77LxuMDNrv13Xg==" w:salt="KdvAwrabjY/1U4AkL5NHxA=="/>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463"/>
    <w:rsid w:val="00001DDF"/>
    <w:rsid w:val="0000322D"/>
    <w:rsid w:val="0000490D"/>
    <w:rsid w:val="00007670"/>
    <w:rsid w:val="00010665"/>
    <w:rsid w:val="00020347"/>
    <w:rsid w:val="000206B1"/>
    <w:rsid w:val="00022128"/>
    <w:rsid w:val="0002393A"/>
    <w:rsid w:val="00027DB8"/>
    <w:rsid w:val="00031A96"/>
    <w:rsid w:val="000368D9"/>
    <w:rsid w:val="00040BF3"/>
    <w:rsid w:val="0004211C"/>
    <w:rsid w:val="00043843"/>
    <w:rsid w:val="00046C59"/>
    <w:rsid w:val="00051362"/>
    <w:rsid w:val="00051F45"/>
    <w:rsid w:val="00052953"/>
    <w:rsid w:val="0005341A"/>
    <w:rsid w:val="00056DEF"/>
    <w:rsid w:val="00056EDC"/>
    <w:rsid w:val="00064C09"/>
    <w:rsid w:val="00065B35"/>
    <w:rsid w:val="0006635A"/>
    <w:rsid w:val="0007007C"/>
    <w:rsid w:val="00071498"/>
    <w:rsid w:val="000720BE"/>
    <w:rsid w:val="0007259C"/>
    <w:rsid w:val="00080202"/>
    <w:rsid w:val="00080DCD"/>
    <w:rsid w:val="00080E22"/>
    <w:rsid w:val="000822DC"/>
    <w:rsid w:val="00082573"/>
    <w:rsid w:val="00082635"/>
    <w:rsid w:val="00082E34"/>
    <w:rsid w:val="000840A3"/>
    <w:rsid w:val="000849D4"/>
    <w:rsid w:val="00085062"/>
    <w:rsid w:val="00086A5F"/>
    <w:rsid w:val="000911EF"/>
    <w:rsid w:val="00094077"/>
    <w:rsid w:val="00095B6F"/>
    <w:rsid w:val="000962C5"/>
    <w:rsid w:val="00097865"/>
    <w:rsid w:val="000A36C3"/>
    <w:rsid w:val="000A4317"/>
    <w:rsid w:val="000A559C"/>
    <w:rsid w:val="000A61C7"/>
    <w:rsid w:val="000B0076"/>
    <w:rsid w:val="000B13E1"/>
    <w:rsid w:val="000B2CA1"/>
    <w:rsid w:val="000B6440"/>
    <w:rsid w:val="000B7E37"/>
    <w:rsid w:val="000C00BA"/>
    <w:rsid w:val="000C23BA"/>
    <w:rsid w:val="000C6D0A"/>
    <w:rsid w:val="000C77C8"/>
    <w:rsid w:val="000D15FD"/>
    <w:rsid w:val="000D1F29"/>
    <w:rsid w:val="000D384A"/>
    <w:rsid w:val="000D3BB5"/>
    <w:rsid w:val="000D633D"/>
    <w:rsid w:val="000E151D"/>
    <w:rsid w:val="000E31E6"/>
    <w:rsid w:val="000E342B"/>
    <w:rsid w:val="000E3DC4"/>
    <w:rsid w:val="000E3ED2"/>
    <w:rsid w:val="000E5DD2"/>
    <w:rsid w:val="000F2958"/>
    <w:rsid w:val="000F3850"/>
    <w:rsid w:val="000F4216"/>
    <w:rsid w:val="000F604F"/>
    <w:rsid w:val="001013BB"/>
    <w:rsid w:val="00104E7F"/>
    <w:rsid w:val="001052F7"/>
    <w:rsid w:val="00112310"/>
    <w:rsid w:val="001137EC"/>
    <w:rsid w:val="001152F5"/>
    <w:rsid w:val="00117743"/>
    <w:rsid w:val="00117F5B"/>
    <w:rsid w:val="00120023"/>
    <w:rsid w:val="00131D0D"/>
    <w:rsid w:val="00132658"/>
    <w:rsid w:val="001343E2"/>
    <w:rsid w:val="00135199"/>
    <w:rsid w:val="0013624D"/>
    <w:rsid w:val="001363DB"/>
    <w:rsid w:val="00137D78"/>
    <w:rsid w:val="001431CB"/>
    <w:rsid w:val="00145B40"/>
    <w:rsid w:val="0015055B"/>
    <w:rsid w:val="001507CC"/>
    <w:rsid w:val="00150DC0"/>
    <w:rsid w:val="00156CD4"/>
    <w:rsid w:val="0016153B"/>
    <w:rsid w:val="00162207"/>
    <w:rsid w:val="00164A3E"/>
    <w:rsid w:val="00165332"/>
    <w:rsid w:val="001657CF"/>
    <w:rsid w:val="00166FF6"/>
    <w:rsid w:val="001727C8"/>
    <w:rsid w:val="00172B65"/>
    <w:rsid w:val="00176123"/>
    <w:rsid w:val="00181620"/>
    <w:rsid w:val="001827F3"/>
    <w:rsid w:val="001860FC"/>
    <w:rsid w:val="00187130"/>
    <w:rsid w:val="00194FE2"/>
    <w:rsid w:val="001957AD"/>
    <w:rsid w:val="00196579"/>
    <w:rsid w:val="00196F8E"/>
    <w:rsid w:val="001978D0"/>
    <w:rsid w:val="001A17CE"/>
    <w:rsid w:val="001A2B7F"/>
    <w:rsid w:val="001A3AFD"/>
    <w:rsid w:val="001A496C"/>
    <w:rsid w:val="001A576A"/>
    <w:rsid w:val="001A6E81"/>
    <w:rsid w:val="001A744B"/>
    <w:rsid w:val="001B18EA"/>
    <w:rsid w:val="001B28DA"/>
    <w:rsid w:val="001B2B6C"/>
    <w:rsid w:val="001B3D22"/>
    <w:rsid w:val="001B7E16"/>
    <w:rsid w:val="001D01C4"/>
    <w:rsid w:val="001D49B1"/>
    <w:rsid w:val="001D4DA9"/>
    <w:rsid w:val="001D4F99"/>
    <w:rsid w:val="001D50FF"/>
    <w:rsid w:val="001D52B0"/>
    <w:rsid w:val="001D554F"/>
    <w:rsid w:val="001D5A18"/>
    <w:rsid w:val="001D7C37"/>
    <w:rsid w:val="001D7CA4"/>
    <w:rsid w:val="001E057F"/>
    <w:rsid w:val="001E14EB"/>
    <w:rsid w:val="001E687A"/>
    <w:rsid w:val="001F0A61"/>
    <w:rsid w:val="001F59E6"/>
    <w:rsid w:val="002015A8"/>
    <w:rsid w:val="00202D7E"/>
    <w:rsid w:val="00203F1C"/>
    <w:rsid w:val="002044FA"/>
    <w:rsid w:val="00206936"/>
    <w:rsid w:val="00206C6F"/>
    <w:rsid w:val="00206FBD"/>
    <w:rsid w:val="00207746"/>
    <w:rsid w:val="00213056"/>
    <w:rsid w:val="00225D9B"/>
    <w:rsid w:val="002268EC"/>
    <w:rsid w:val="00230031"/>
    <w:rsid w:val="00235C01"/>
    <w:rsid w:val="00235E95"/>
    <w:rsid w:val="00247343"/>
    <w:rsid w:val="00260B13"/>
    <w:rsid w:val="00263525"/>
    <w:rsid w:val="002645D5"/>
    <w:rsid w:val="0026532D"/>
    <w:rsid w:val="00265C56"/>
    <w:rsid w:val="002662C7"/>
    <w:rsid w:val="00270CC0"/>
    <w:rsid w:val="00270D15"/>
    <w:rsid w:val="002716CD"/>
    <w:rsid w:val="00274D4B"/>
    <w:rsid w:val="002773AC"/>
    <w:rsid w:val="002806F5"/>
    <w:rsid w:val="00281577"/>
    <w:rsid w:val="002822AC"/>
    <w:rsid w:val="00284EF4"/>
    <w:rsid w:val="0028694D"/>
    <w:rsid w:val="00291972"/>
    <w:rsid w:val="002926BC"/>
    <w:rsid w:val="00293A72"/>
    <w:rsid w:val="002A0160"/>
    <w:rsid w:val="002A171C"/>
    <w:rsid w:val="002A30C3"/>
    <w:rsid w:val="002A687C"/>
    <w:rsid w:val="002A6F6A"/>
    <w:rsid w:val="002A7712"/>
    <w:rsid w:val="002B02A6"/>
    <w:rsid w:val="002B38F7"/>
    <w:rsid w:val="002B3C6F"/>
    <w:rsid w:val="002B4637"/>
    <w:rsid w:val="002B4F50"/>
    <w:rsid w:val="002B5591"/>
    <w:rsid w:val="002B6AA4"/>
    <w:rsid w:val="002C0BEF"/>
    <w:rsid w:val="002C1FE9"/>
    <w:rsid w:val="002C21A2"/>
    <w:rsid w:val="002D3A57"/>
    <w:rsid w:val="002D3C4F"/>
    <w:rsid w:val="002D7AE2"/>
    <w:rsid w:val="002D7D05"/>
    <w:rsid w:val="002E20C8"/>
    <w:rsid w:val="002E3604"/>
    <w:rsid w:val="002E4290"/>
    <w:rsid w:val="002E66A6"/>
    <w:rsid w:val="002F0DB1"/>
    <w:rsid w:val="002F2885"/>
    <w:rsid w:val="002F45A1"/>
    <w:rsid w:val="0030203D"/>
    <w:rsid w:val="00303492"/>
    <w:rsid w:val="003037F9"/>
    <w:rsid w:val="00303A92"/>
    <w:rsid w:val="0030404B"/>
    <w:rsid w:val="0030544D"/>
    <w:rsid w:val="0030583E"/>
    <w:rsid w:val="00306DBE"/>
    <w:rsid w:val="00307FE1"/>
    <w:rsid w:val="003130C3"/>
    <w:rsid w:val="003150C8"/>
    <w:rsid w:val="003164BA"/>
    <w:rsid w:val="00317F12"/>
    <w:rsid w:val="0032013E"/>
    <w:rsid w:val="00321715"/>
    <w:rsid w:val="0032521D"/>
    <w:rsid w:val="003258E6"/>
    <w:rsid w:val="00334742"/>
    <w:rsid w:val="00342283"/>
    <w:rsid w:val="003423E4"/>
    <w:rsid w:val="00343A87"/>
    <w:rsid w:val="00344A36"/>
    <w:rsid w:val="003456F4"/>
    <w:rsid w:val="00347FB6"/>
    <w:rsid w:val="003504FD"/>
    <w:rsid w:val="00350881"/>
    <w:rsid w:val="00352C55"/>
    <w:rsid w:val="00354DD9"/>
    <w:rsid w:val="00357D55"/>
    <w:rsid w:val="00363513"/>
    <w:rsid w:val="003657E5"/>
    <w:rsid w:val="0036589C"/>
    <w:rsid w:val="00371312"/>
    <w:rsid w:val="00371DC7"/>
    <w:rsid w:val="00374529"/>
    <w:rsid w:val="0037466F"/>
    <w:rsid w:val="00374DDA"/>
    <w:rsid w:val="00374FB3"/>
    <w:rsid w:val="003768C0"/>
    <w:rsid w:val="00377B21"/>
    <w:rsid w:val="00387DB7"/>
    <w:rsid w:val="00390862"/>
    <w:rsid w:val="00390CE3"/>
    <w:rsid w:val="00391FBD"/>
    <w:rsid w:val="00394876"/>
    <w:rsid w:val="00394AAF"/>
    <w:rsid w:val="00394CE5"/>
    <w:rsid w:val="00395398"/>
    <w:rsid w:val="0039602B"/>
    <w:rsid w:val="003A28A4"/>
    <w:rsid w:val="003A4736"/>
    <w:rsid w:val="003A6341"/>
    <w:rsid w:val="003B1174"/>
    <w:rsid w:val="003B5EAB"/>
    <w:rsid w:val="003B67FD"/>
    <w:rsid w:val="003B6A61"/>
    <w:rsid w:val="003D0F63"/>
    <w:rsid w:val="003D3BDD"/>
    <w:rsid w:val="003D42C0"/>
    <w:rsid w:val="003D4A8F"/>
    <w:rsid w:val="003D5B29"/>
    <w:rsid w:val="003D6F1C"/>
    <w:rsid w:val="003D7097"/>
    <w:rsid w:val="003D7818"/>
    <w:rsid w:val="003E10EE"/>
    <w:rsid w:val="003E2445"/>
    <w:rsid w:val="003E2733"/>
    <w:rsid w:val="003E3BB2"/>
    <w:rsid w:val="003E45A3"/>
    <w:rsid w:val="003E75CF"/>
    <w:rsid w:val="003F07E7"/>
    <w:rsid w:val="003F5B58"/>
    <w:rsid w:val="003F7E65"/>
    <w:rsid w:val="004003D8"/>
    <w:rsid w:val="0040222A"/>
    <w:rsid w:val="00402A05"/>
    <w:rsid w:val="004047BC"/>
    <w:rsid w:val="004100F7"/>
    <w:rsid w:val="00412DF4"/>
    <w:rsid w:val="00413C20"/>
    <w:rsid w:val="00414CB3"/>
    <w:rsid w:val="0041563D"/>
    <w:rsid w:val="0042142E"/>
    <w:rsid w:val="0042171A"/>
    <w:rsid w:val="00425569"/>
    <w:rsid w:val="00426E25"/>
    <w:rsid w:val="00427D9C"/>
    <w:rsid w:val="00427E7E"/>
    <w:rsid w:val="004328D0"/>
    <w:rsid w:val="00433C60"/>
    <w:rsid w:val="0043465D"/>
    <w:rsid w:val="004376F4"/>
    <w:rsid w:val="00440396"/>
    <w:rsid w:val="00443B6E"/>
    <w:rsid w:val="00450636"/>
    <w:rsid w:val="00451234"/>
    <w:rsid w:val="00452393"/>
    <w:rsid w:val="0045420A"/>
    <w:rsid w:val="004554D4"/>
    <w:rsid w:val="0045632E"/>
    <w:rsid w:val="0046030C"/>
    <w:rsid w:val="00461744"/>
    <w:rsid w:val="00466185"/>
    <w:rsid w:val="00466303"/>
    <w:rsid w:val="004668A7"/>
    <w:rsid w:val="00466C1E"/>
    <w:rsid w:val="00466D96"/>
    <w:rsid w:val="004672CC"/>
    <w:rsid w:val="00467747"/>
    <w:rsid w:val="00470017"/>
    <w:rsid w:val="0047105A"/>
    <w:rsid w:val="00473C98"/>
    <w:rsid w:val="00474965"/>
    <w:rsid w:val="00482BFC"/>
    <w:rsid w:val="00482DF8"/>
    <w:rsid w:val="00483D96"/>
    <w:rsid w:val="00484C08"/>
    <w:rsid w:val="004864DE"/>
    <w:rsid w:val="0049011F"/>
    <w:rsid w:val="00494BE5"/>
    <w:rsid w:val="00495C12"/>
    <w:rsid w:val="00495E30"/>
    <w:rsid w:val="004A0EBA"/>
    <w:rsid w:val="004A2538"/>
    <w:rsid w:val="004A3098"/>
    <w:rsid w:val="004A331E"/>
    <w:rsid w:val="004A3CC9"/>
    <w:rsid w:val="004A6A1C"/>
    <w:rsid w:val="004B0C15"/>
    <w:rsid w:val="004B0FA5"/>
    <w:rsid w:val="004B35EA"/>
    <w:rsid w:val="004B6331"/>
    <w:rsid w:val="004B69E4"/>
    <w:rsid w:val="004C0FEF"/>
    <w:rsid w:val="004C2103"/>
    <w:rsid w:val="004C6C39"/>
    <w:rsid w:val="004D075F"/>
    <w:rsid w:val="004D1B76"/>
    <w:rsid w:val="004D344E"/>
    <w:rsid w:val="004D4F55"/>
    <w:rsid w:val="004D58C9"/>
    <w:rsid w:val="004E019E"/>
    <w:rsid w:val="004E06EC"/>
    <w:rsid w:val="004E0A3F"/>
    <w:rsid w:val="004E2CB7"/>
    <w:rsid w:val="004F016A"/>
    <w:rsid w:val="004F5180"/>
    <w:rsid w:val="004F5739"/>
    <w:rsid w:val="00500F94"/>
    <w:rsid w:val="00502FB3"/>
    <w:rsid w:val="00503DE9"/>
    <w:rsid w:val="0050530C"/>
    <w:rsid w:val="00505DEA"/>
    <w:rsid w:val="005060E5"/>
    <w:rsid w:val="00507782"/>
    <w:rsid w:val="00511463"/>
    <w:rsid w:val="00512A04"/>
    <w:rsid w:val="00514526"/>
    <w:rsid w:val="00515136"/>
    <w:rsid w:val="00516A03"/>
    <w:rsid w:val="00517CA0"/>
    <w:rsid w:val="00520499"/>
    <w:rsid w:val="0052341C"/>
    <w:rsid w:val="00523673"/>
    <w:rsid w:val="005249F5"/>
    <w:rsid w:val="005260F7"/>
    <w:rsid w:val="005365C0"/>
    <w:rsid w:val="005377F2"/>
    <w:rsid w:val="00543BD1"/>
    <w:rsid w:val="0054427F"/>
    <w:rsid w:val="00546DAC"/>
    <w:rsid w:val="00556113"/>
    <w:rsid w:val="005621C4"/>
    <w:rsid w:val="0056243D"/>
    <w:rsid w:val="00564C12"/>
    <w:rsid w:val="005654B8"/>
    <w:rsid w:val="0057302E"/>
    <w:rsid w:val="00574836"/>
    <w:rsid w:val="005762CC"/>
    <w:rsid w:val="00582D3D"/>
    <w:rsid w:val="005843EC"/>
    <w:rsid w:val="00590040"/>
    <w:rsid w:val="00595386"/>
    <w:rsid w:val="00597234"/>
    <w:rsid w:val="005A0ED0"/>
    <w:rsid w:val="005A116E"/>
    <w:rsid w:val="005A4AC0"/>
    <w:rsid w:val="005A539B"/>
    <w:rsid w:val="005A5FDF"/>
    <w:rsid w:val="005B0970"/>
    <w:rsid w:val="005B0EBD"/>
    <w:rsid w:val="005B0FB7"/>
    <w:rsid w:val="005B122A"/>
    <w:rsid w:val="005B1FCB"/>
    <w:rsid w:val="005B5AC2"/>
    <w:rsid w:val="005B5E3A"/>
    <w:rsid w:val="005C15BF"/>
    <w:rsid w:val="005C2833"/>
    <w:rsid w:val="005C76D3"/>
    <w:rsid w:val="005D1990"/>
    <w:rsid w:val="005D359B"/>
    <w:rsid w:val="005E144D"/>
    <w:rsid w:val="005E1500"/>
    <w:rsid w:val="005E3A43"/>
    <w:rsid w:val="005E411B"/>
    <w:rsid w:val="005F0B17"/>
    <w:rsid w:val="005F0D11"/>
    <w:rsid w:val="005F0EB7"/>
    <w:rsid w:val="005F4AE7"/>
    <w:rsid w:val="005F70DE"/>
    <w:rsid w:val="005F77C7"/>
    <w:rsid w:val="005F7AF9"/>
    <w:rsid w:val="0060018C"/>
    <w:rsid w:val="00602C09"/>
    <w:rsid w:val="006048D1"/>
    <w:rsid w:val="00610402"/>
    <w:rsid w:val="00614675"/>
    <w:rsid w:val="00620675"/>
    <w:rsid w:val="006209C4"/>
    <w:rsid w:val="00622910"/>
    <w:rsid w:val="00623768"/>
    <w:rsid w:val="006254B6"/>
    <w:rsid w:val="00627FC8"/>
    <w:rsid w:val="0063411A"/>
    <w:rsid w:val="00640BD7"/>
    <w:rsid w:val="006433C3"/>
    <w:rsid w:val="00647B44"/>
    <w:rsid w:val="00650F5B"/>
    <w:rsid w:val="00661D1D"/>
    <w:rsid w:val="00663740"/>
    <w:rsid w:val="006658D3"/>
    <w:rsid w:val="00665916"/>
    <w:rsid w:val="00666181"/>
    <w:rsid w:val="006670D7"/>
    <w:rsid w:val="00670692"/>
    <w:rsid w:val="006719EA"/>
    <w:rsid w:val="00671F13"/>
    <w:rsid w:val="0067298A"/>
    <w:rsid w:val="0067400A"/>
    <w:rsid w:val="006847AD"/>
    <w:rsid w:val="00685ADE"/>
    <w:rsid w:val="0069114B"/>
    <w:rsid w:val="006944C1"/>
    <w:rsid w:val="00696B7C"/>
    <w:rsid w:val="006A756A"/>
    <w:rsid w:val="006B03D5"/>
    <w:rsid w:val="006B1238"/>
    <w:rsid w:val="006B191F"/>
    <w:rsid w:val="006B29E3"/>
    <w:rsid w:val="006B4196"/>
    <w:rsid w:val="006B4E92"/>
    <w:rsid w:val="006B7FE0"/>
    <w:rsid w:val="006C09C3"/>
    <w:rsid w:val="006D66F7"/>
    <w:rsid w:val="006E08BE"/>
    <w:rsid w:val="006E08FD"/>
    <w:rsid w:val="006E283C"/>
    <w:rsid w:val="006F0B1D"/>
    <w:rsid w:val="00700411"/>
    <w:rsid w:val="00701CB6"/>
    <w:rsid w:val="00703099"/>
    <w:rsid w:val="00705C9D"/>
    <w:rsid w:val="00705F13"/>
    <w:rsid w:val="007062C7"/>
    <w:rsid w:val="00711C13"/>
    <w:rsid w:val="00713444"/>
    <w:rsid w:val="00714F1D"/>
    <w:rsid w:val="00715225"/>
    <w:rsid w:val="00720CC6"/>
    <w:rsid w:val="00722DDB"/>
    <w:rsid w:val="00724728"/>
    <w:rsid w:val="00724F98"/>
    <w:rsid w:val="00730B9B"/>
    <w:rsid w:val="0073182E"/>
    <w:rsid w:val="007331EC"/>
    <w:rsid w:val="007332FF"/>
    <w:rsid w:val="007408F5"/>
    <w:rsid w:val="00741EAE"/>
    <w:rsid w:val="0074209B"/>
    <w:rsid w:val="00751D2E"/>
    <w:rsid w:val="00755248"/>
    <w:rsid w:val="0076190B"/>
    <w:rsid w:val="0076355D"/>
    <w:rsid w:val="00763A2D"/>
    <w:rsid w:val="007644D3"/>
    <w:rsid w:val="00766CDB"/>
    <w:rsid w:val="007676A4"/>
    <w:rsid w:val="0077048C"/>
    <w:rsid w:val="00771628"/>
    <w:rsid w:val="007775C1"/>
    <w:rsid w:val="00777795"/>
    <w:rsid w:val="00782796"/>
    <w:rsid w:val="00783A57"/>
    <w:rsid w:val="00784C92"/>
    <w:rsid w:val="0078555C"/>
    <w:rsid w:val="007859CD"/>
    <w:rsid w:val="00785C24"/>
    <w:rsid w:val="007907E4"/>
    <w:rsid w:val="00796461"/>
    <w:rsid w:val="007A5EFD"/>
    <w:rsid w:val="007A6A4F"/>
    <w:rsid w:val="007B03F5"/>
    <w:rsid w:val="007B2639"/>
    <w:rsid w:val="007B358F"/>
    <w:rsid w:val="007B5C09"/>
    <w:rsid w:val="007B5DA2"/>
    <w:rsid w:val="007C0966"/>
    <w:rsid w:val="007C19E7"/>
    <w:rsid w:val="007C32C0"/>
    <w:rsid w:val="007C5CFD"/>
    <w:rsid w:val="007C6D9F"/>
    <w:rsid w:val="007D4893"/>
    <w:rsid w:val="007D48A4"/>
    <w:rsid w:val="007D4C5D"/>
    <w:rsid w:val="007E1CB4"/>
    <w:rsid w:val="007E319E"/>
    <w:rsid w:val="007E70CF"/>
    <w:rsid w:val="007E74A4"/>
    <w:rsid w:val="007F1B6F"/>
    <w:rsid w:val="007F263F"/>
    <w:rsid w:val="008015A8"/>
    <w:rsid w:val="0080161D"/>
    <w:rsid w:val="00802264"/>
    <w:rsid w:val="00804FF8"/>
    <w:rsid w:val="0080695E"/>
    <w:rsid w:val="0080766E"/>
    <w:rsid w:val="00811169"/>
    <w:rsid w:val="00811CED"/>
    <w:rsid w:val="00814342"/>
    <w:rsid w:val="00815297"/>
    <w:rsid w:val="008170DB"/>
    <w:rsid w:val="00817BA1"/>
    <w:rsid w:val="00822C77"/>
    <w:rsid w:val="00823022"/>
    <w:rsid w:val="0082634E"/>
    <w:rsid w:val="00830853"/>
    <w:rsid w:val="008313C4"/>
    <w:rsid w:val="00835434"/>
    <w:rsid w:val="008358C0"/>
    <w:rsid w:val="00836E22"/>
    <w:rsid w:val="00841739"/>
    <w:rsid w:val="00841958"/>
    <w:rsid w:val="00841B39"/>
    <w:rsid w:val="00842838"/>
    <w:rsid w:val="00842FD5"/>
    <w:rsid w:val="00845795"/>
    <w:rsid w:val="008547CD"/>
    <w:rsid w:val="00854EC1"/>
    <w:rsid w:val="00855387"/>
    <w:rsid w:val="00856B0C"/>
    <w:rsid w:val="0085797F"/>
    <w:rsid w:val="00860028"/>
    <w:rsid w:val="00861DC3"/>
    <w:rsid w:val="00867019"/>
    <w:rsid w:val="00867EFB"/>
    <w:rsid w:val="0087013C"/>
    <w:rsid w:val="008727B4"/>
    <w:rsid w:val="00872B4E"/>
    <w:rsid w:val="00872EF1"/>
    <w:rsid w:val="0087320B"/>
    <w:rsid w:val="008735A9"/>
    <w:rsid w:val="00874AF3"/>
    <w:rsid w:val="00877BC5"/>
    <w:rsid w:val="00877D20"/>
    <w:rsid w:val="00881C48"/>
    <w:rsid w:val="00882055"/>
    <w:rsid w:val="00885B80"/>
    <w:rsid w:val="00885C30"/>
    <w:rsid w:val="00885E9B"/>
    <w:rsid w:val="0089368E"/>
    <w:rsid w:val="00893C96"/>
    <w:rsid w:val="00893FF8"/>
    <w:rsid w:val="00894DC1"/>
    <w:rsid w:val="0089500A"/>
    <w:rsid w:val="00896422"/>
    <w:rsid w:val="00897C94"/>
    <w:rsid w:val="008A0B64"/>
    <w:rsid w:val="008A71B3"/>
    <w:rsid w:val="008A7C12"/>
    <w:rsid w:val="008B03CE"/>
    <w:rsid w:val="008B09FB"/>
    <w:rsid w:val="008B3EEB"/>
    <w:rsid w:val="008B521D"/>
    <w:rsid w:val="008B529E"/>
    <w:rsid w:val="008C17FB"/>
    <w:rsid w:val="008C29AE"/>
    <w:rsid w:val="008C69E1"/>
    <w:rsid w:val="008C70BB"/>
    <w:rsid w:val="008D06AE"/>
    <w:rsid w:val="008D1B00"/>
    <w:rsid w:val="008D57B8"/>
    <w:rsid w:val="008E03FC"/>
    <w:rsid w:val="008E510B"/>
    <w:rsid w:val="008E68F2"/>
    <w:rsid w:val="008F4C9A"/>
    <w:rsid w:val="008F4F26"/>
    <w:rsid w:val="008F5734"/>
    <w:rsid w:val="00902B13"/>
    <w:rsid w:val="00903062"/>
    <w:rsid w:val="00904B8F"/>
    <w:rsid w:val="0090501A"/>
    <w:rsid w:val="00906B61"/>
    <w:rsid w:val="00907612"/>
    <w:rsid w:val="00911941"/>
    <w:rsid w:val="00916621"/>
    <w:rsid w:val="00916D30"/>
    <w:rsid w:val="009179F5"/>
    <w:rsid w:val="0092024D"/>
    <w:rsid w:val="00925146"/>
    <w:rsid w:val="00925F0F"/>
    <w:rsid w:val="009317B9"/>
    <w:rsid w:val="0093228F"/>
    <w:rsid w:val="00932F6B"/>
    <w:rsid w:val="009335EF"/>
    <w:rsid w:val="00934E50"/>
    <w:rsid w:val="00937288"/>
    <w:rsid w:val="009468BC"/>
    <w:rsid w:val="00947FAE"/>
    <w:rsid w:val="00952024"/>
    <w:rsid w:val="009607F0"/>
    <w:rsid w:val="009616DF"/>
    <w:rsid w:val="009645B0"/>
    <w:rsid w:val="0096542F"/>
    <w:rsid w:val="00965F6B"/>
    <w:rsid w:val="00967FA7"/>
    <w:rsid w:val="00971645"/>
    <w:rsid w:val="00977919"/>
    <w:rsid w:val="00983000"/>
    <w:rsid w:val="00984198"/>
    <w:rsid w:val="009870FA"/>
    <w:rsid w:val="0099074D"/>
    <w:rsid w:val="00991105"/>
    <w:rsid w:val="009921C3"/>
    <w:rsid w:val="0099551D"/>
    <w:rsid w:val="009A10F2"/>
    <w:rsid w:val="009A5897"/>
    <w:rsid w:val="009A5CA1"/>
    <w:rsid w:val="009A5F24"/>
    <w:rsid w:val="009B0B3E"/>
    <w:rsid w:val="009B1913"/>
    <w:rsid w:val="009B1BF1"/>
    <w:rsid w:val="009B53DF"/>
    <w:rsid w:val="009B6657"/>
    <w:rsid w:val="009B6966"/>
    <w:rsid w:val="009C58EC"/>
    <w:rsid w:val="009D0EB5"/>
    <w:rsid w:val="009D0FAC"/>
    <w:rsid w:val="009D1165"/>
    <w:rsid w:val="009D14F9"/>
    <w:rsid w:val="009D2B74"/>
    <w:rsid w:val="009D63FF"/>
    <w:rsid w:val="009E175D"/>
    <w:rsid w:val="009E1F0C"/>
    <w:rsid w:val="009E3CC2"/>
    <w:rsid w:val="009E59E2"/>
    <w:rsid w:val="009E6EF0"/>
    <w:rsid w:val="009F06BD"/>
    <w:rsid w:val="009F2A4D"/>
    <w:rsid w:val="00A00828"/>
    <w:rsid w:val="00A03290"/>
    <w:rsid w:val="00A0387E"/>
    <w:rsid w:val="00A04FC5"/>
    <w:rsid w:val="00A05BFD"/>
    <w:rsid w:val="00A07490"/>
    <w:rsid w:val="00A10655"/>
    <w:rsid w:val="00A11BB9"/>
    <w:rsid w:val="00A12B64"/>
    <w:rsid w:val="00A15CD4"/>
    <w:rsid w:val="00A22C38"/>
    <w:rsid w:val="00A22D3C"/>
    <w:rsid w:val="00A25193"/>
    <w:rsid w:val="00A26E80"/>
    <w:rsid w:val="00A31965"/>
    <w:rsid w:val="00A31AE8"/>
    <w:rsid w:val="00A31DA2"/>
    <w:rsid w:val="00A34D86"/>
    <w:rsid w:val="00A3739D"/>
    <w:rsid w:val="00A3761F"/>
    <w:rsid w:val="00A37DDA"/>
    <w:rsid w:val="00A425BB"/>
    <w:rsid w:val="00A45005"/>
    <w:rsid w:val="00A454AF"/>
    <w:rsid w:val="00A53CF0"/>
    <w:rsid w:val="00A66DD9"/>
    <w:rsid w:val="00A72A1C"/>
    <w:rsid w:val="00A7620F"/>
    <w:rsid w:val="00A76790"/>
    <w:rsid w:val="00A77030"/>
    <w:rsid w:val="00A808FE"/>
    <w:rsid w:val="00A84537"/>
    <w:rsid w:val="00A86E3C"/>
    <w:rsid w:val="00A90734"/>
    <w:rsid w:val="00A915DD"/>
    <w:rsid w:val="00A925EC"/>
    <w:rsid w:val="00A929AA"/>
    <w:rsid w:val="00A92B6B"/>
    <w:rsid w:val="00AA10C0"/>
    <w:rsid w:val="00AA1703"/>
    <w:rsid w:val="00AA541E"/>
    <w:rsid w:val="00AA7A04"/>
    <w:rsid w:val="00AB2E31"/>
    <w:rsid w:val="00AB36C9"/>
    <w:rsid w:val="00AB5AAC"/>
    <w:rsid w:val="00AB6037"/>
    <w:rsid w:val="00AC01EA"/>
    <w:rsid w:val="00AC316C"/>
    <w:rsid w:val="00AC50BB"/>
    <w:rsid w:val="00AC5DEA"/>
    <w:rsid w:val="00AD0DA4"/>
    <w:rsid w:val="00AD213E"/>
    <w:rsid w:val="00AD4169"/>
    <w:rsid w:val="00AE193F"/>
    <w:rsid w:val="00AE25C6"/>
    <w:rsid w:val="00AE2A8A"/>
    <w:rsid w:val="00AE306C"/>
    <w:rsid w:val="00AF000B"/>
    <w:rsid w:val="00AF28C1"/>
    <w:rsid w:val="00B01D4F"/>
    <w:rsid w:val="00B02EF1"/>
    <w:rsid w:val="00B06C2A"/>
    <w:rsid w:val="00B0709E"/>
    <w:rsid w:val="00B07C97"/>
    <w:rsid w:val="00B11C67"/>
    <w:rsid w:val="00B15754"/>
    <w:rsid w:val="00B16002"/>
    <w:rsid w:val="00B2046E"/>
    <w:rsid w:val="00B20E8B"/>
    <w:rsid w:val="00B23144"/>
    <w:rsid w:val="00B257E1"/>
    <w:rsid w:val="00B2599A"/>
    <w:rsid w:val="00B27AC4"/>
    <w:rsid w:val="00B31D3A"/>
    <w:rsid w:val="00B34083"/>
    <w:rsid w:val="00B343CC"/>
    <w:rsid w:val="00B35BF5"/>
    <w:rsid w:val="00B40614"/>
    <w:rsid w:val="00B40AD0"/>
    <w:rsid w:val="00B42180"/>
    <w:rsid w:val="00B5084A"/>
    <w:rsid w:val="00B53AA9"/>
    <w:rsid w:val="00B606A1"/>
    <w:rsid w:val="00B614F7"/>
    <w:rsid w:val="00B61B26"/>
    <w:rsid w:val="00B65E6B"/>
    <w:rsid w:val="00B674EB"/>
    <w:rsid w:val="00B675B2"/>
    <w:rsid w:val="00B70FAB"/>
    <w:rsid w:val="00B7327D"/>
    <w:rsid w:val="00B76725"/>
    <w:rsid w:val="00B81261"/>
    <w:rsid w:val="00B8223E"/>
    <w:rsid w:val="00B832AE"/>
    <w:rsid w:val="00B853D4"/>
    <w:rsid w:val="00B86678"/>
    <w:rsid w:val="00B90472"/>
    <w:rsid w:val="00B92F9B"/>
    <w:rsid w:val="00B941B3"/>
    <w:rsid w:val="00B96513"/>
    <w:rsid w:val="00BA1A56"/>
    <w:rsid w:val="00BA1D47"/>
    <w:rsid w:val="00BA66F0"/>
    <w:rsid w:val="00BB1BA8"/>
    <w:rsid w:val="00BB2239"/>
    <w:rsid w:val="00BB2AE7"/>
    <w:rsid w:val="00BB4B8D"/>
    <w:rsid w:val="00BB6464"/>
    <w:rsid w:val="00BB6D01"/>
    <w:rsid w:val="00BC0A82"/>
    <w:rsid w:val="00BC1765"/>
    <w:rsid w:val="00BC1BB8"/>
    <w:rsid w:val="00BC4995"/>
    <w:rsid w:val="00BC5CE7"/>
    <w:rsid w:val="00BC6FF9"/>
    <w:rsid w:val="00BD410A"/>
    <w:rsid w:val="00BD7FE1"/>
    <w:rsid w:val="00BE2F8A"/>
    <w:rsid w:val="00BE37CA"/>
    <w:rsid w:val="00BE6144"/>
    <w:rsid w:val="00BE635A"/>
    <w:rsid w:val="00BF17E9"/>
    <w:rsid w:val="00BF2ABB"/>
    <w:rsid w:val="00BF5099"/>
    <w:rsid w:val="00C10B5E"/>
    <w:rsid w:val="00C10F10"/>
    <w:rsid w:val="00C11E6F"/>
    <w:rsid w:val="00C15D4D"/>
    <w:rsid w:val="00C175DC"/>
    <w:rsid w:val="00C30171"/>
    <w:rsid w:val="00C30796"/>
    <w:rsid w:val="00C309D8"/>
    <w:rsid w:val="00C43519"/>
    <w:rsid w:val="00C45263"/>
    <w:rsid w:val="00C51537"/>
    <w:rsid w:val="00C52BC3"/>
    <w:rsid w:val="00C53ECF"/>
    <w:rsid w:val="00C61AFA"/>
    <w:rsid w:val="00C61D64"/>
    <w:rsid w:val="00C62099"/>
    <w:rsid w:val="00C63CD3"/>
    <w:rsid w:val="00C641A6"/>
    <w:rsid w:val="00C64EA3"/>
    <w:rsid w:val="00C650E2"/>
    <w:rsid w:val="00C72867"/>
    <w:rsid w:val="00C74F60"/>
    <w:rsid w:val="00C75E81"/>
    <w:rsid w:val="00C77E84"/>
    <w:rsid w:val="00C801D5"/>
    <w:rsid w:val="00C8069B"/>
    <w:rsid w:val="00C85962"/>
    <w:rsid w:val="00C861A7"/>
    <w:rsid w:val="00C86609"/>
    <w:rsid w:val="00C87257"/>
    <w:rsid w:val="00C90090"/>
    <w:rsid w:val="00C919C3"/>
    <w:rsid w:val="00C92B4C"/>
    <w:rsid w:val="00C954F6"/>
    <w:rsid w:val="00C96318"/>
    <w:rsid w:val="00C977DD"/>
    <w:rsid w:val="00CA299C"/>
    <w:rsid w:val="00CA2A8E"/>
    <w:rsid w:val="00CA36A0"/>
    <w:rsid w:val="00CA6BC5"/>
    <w:rsid w:val="00CC0795"/>
    <w:rsid w:val="00CC2F1A"/>
    <w:rsid w:val="00CC445F"/>
    <w:rsid w:val="00CC571B"/>
    <w:rsid w:val="00CC61CD"/>
    <w:rsid w:val="00CC6C02"/>
    <w:rsid w:val="00CC737B"/>
    <w:rsid w:val="00CC7441"/>
    <w:rsid w:val="00CD08FF"/>
    <w:rsid w:val="00CD5011"/>
    <w:rsid w:val="00CD6705"/>
    <w:rsid w:val="00CE046C"/>
    <w:rsid w:val="00CE4F6D"/>
    <w:rsid w:val="00CE640F"/>
    <w:rsid w:val="00CE7024"/>
    <w:rsid w:val="00CE76BC"/>
    <w:rsid w:val="00CF540E"/>
    <w:rsid w:val="00CF62E4"/>
    <w:rsid w:val="00D02192"/>
    <w:rsid w:val="00D02F07"/>
    <w:rsid w:val="00D0783C"/>
    <w:rsid w:val="00D15D88"/>
    <w:rsid w:val="00D21E00"/>
    <w:rsid w:val="00D27D49"/>
    <w:rsid w:val="00D27EBE"/>
    <w:rsid w:val="00D31F5F"/>
    <w:rsid w:val="00D32BCF"/>
    <w:rsid w:val="00D34336"/>
    <w:rsid w:val="00D35D55"/>
    <w:rsid w:val="00D36A49"/>
    <w:rsid w:val="00D37219"/>
    <w:rsid w:val="00D517C6"/>
    <w:rsid w:val="00D5309E"/>
    <w:rsid w:val="00D624DB"/>
    <w:rsid w:val="00D71D84"/>
    <w:rsid w:val="00D72464"/>
    <w:rsid w:val="00D72A57"/>
    <w:rsid w:val="00D768EB"/>
    <w:rsid w:val="00D801EB"/>
    <w:rsid w:val="00D81E17"/>
    <w:rsid w:val="00D82D1E"/>
    <w:rsid w:val="00D832D9"/>
    <w:rsid w:val="00D83EC2"/>
    <w:rsid w:val="00D871B9"/>
    <w:rsid w:val="00D87ED5"/>
    <w:rsid w:val="00D90F00"/>
    <w:rsid w:val="00D971FF"/>
    <w:rsid w:val="00D975C0"/>
    <w:rsid w:val="00DA2E2A"/>
    <w:rsid w:val="00DA5285"/>
    <w:rsid w:val="00DA6940"/>
    <w:rsid w:val="00DB1064"/>
    <w:rsid w:val="00DB191D"/>
    <w:rsid w:val="00DB4F91"/>
    <w:rsid w:val="00DB5FF1"/>
    <w:rsid w:val="00DB6D0A"/>
    <w:rsid w:val="00DB6F48"/>
    <w:rsid w:val="00DC06BE"/>
    <w:rsid w:val="00DC0CD3"/>
    <w:rsid w:val="00DC1F0F"/>
    <w:rsid w:val="00DC3117"/>
    <w:rsid w:val="00DC3315"/>
    <w:rsid w:val="00DC4246"/>
    <w:rsid w:val="00DC5268"/>
    <w:rsid w:val="00DC5DD9"/>
    <w:rsid w:val="00DC6D2D"/>
    <w:rsid w:val="00DD2012"/>
    <w:rsid w:val="00DD4E59"/>
    <w:rsid w:val="00DE33B5"/>
    <w:rsid w:val="00DE5E18"/>
    <w:rsid w:val="00DE72DE"/>
    <w:rsid w:val="00DF0487"/>
    <w:rsid w:val="00DF1BAD"/>
    <w:rsid w:val="00DF261D"/>
    <w:rsid w:val="00DF5AEE"/>
    <w:rsid w:val="00DF5EA4"/>
    <w:rsid w:val="00E02681"/>
    <w:rsid w:val="00E02792"/>
    <w:rsid w:val="00E034D8"/>
    <w:rsid w:val="00E036F8"/>
    <w:rsid w:val="00E04CC0"/>
    <w:rsid w:val="00E104BC"/>
    <w:rsid w:val="00E141BB"/>
    <w:rsid w:val="00E15816"/>
    <w:rsid w:val="00E160D5"/>
    <w:rsid w:val="00E16BF8"/>
    <w:rsid w:val="00E20424"/>
    <w:rsid w:val="00E208E0"/>
    <w:rsid w:val="00E235CB"/>
    <w:rsid w:val="00E239FF"/>
    <w:rsid w:val="00E262C7"/>
    <w:rsid w:val="00E27D7B"/>
    <w:rsid w:val="00E30556"/>
    <w:rsid w:val="00E30981"/>
    <w:rsid w:val="00E3196C"/>
    <w:rsid w:val="00E32991"/>
    <w:rsid w:val="00E33136"/>
    <w:rsid w:val="00E34D7C"/>
    <w:rsid w:val="00E3598A"/>
    <w:rsid w:val="00E3723D"/>
    <w:rsid w:val="00E40CA3"/>
    <w:rsid w:val="00E418ED"/>
    <w:rsid w:val="00E421BF"/>
    <w:rsid w:val="00E43797"/>
    <w:rsid w:val="00E43B4E"/>
    <w:rsid w:val="00E448F0"/>
    <w:rsid w:val="00E44C89"/>
    <w:rsid w:val="00E457A6"/>
    <w:rsid w:val="00E61BA2"/>
    <w:rsid w:val="00E63864"/>
    <w:rsid w:val="00E6392F"/>
    <w:rsid w:val="00E6403F"/>
    <w:rsid w:val="00E72EF6"/>
    <w:rsid w:val="00E75451"/>
    <w:rsid w:val="00E770C4"/>
    <w:rsid w:val="00E84C5A"/>
    <w:rsid w:val="00E853CA"/>
    <w:rsid w:val="00E861DB"/>
    <w:rsid w:val="00E908F1"/>
    <w:rsid w:val="00E93406"/>
    <w:rsid w:val="00E956C5"/>
    <w:rsid w:val="00E95C39"/>
    <w:rsid w:val="00EA2C39"/>
    <w:rsid w:val="00EB0A3C"/>
    <w:rsid w:val="00EB0A96"/>
    <w:rsid w:val="00EB77F9"/>
    <w:rsid w:val="00EB7E35"/>
    <w:rsid w:val="00EC5769"/>
    <w:rsid w:val="00EC7D00"/>
    <w:rsid w:val="00ED0304"/>
    <w:rsid w:val="00ED4FF7"/>
    <w:rsid w:val="00ED5B7B"/>
    <w:rsid w:val="00ED6373"/>
    <w:rsid w:val="00EE38FA"/>
    <w:rsid w:val="00EE3E2C"/>
    <w:rsid w:val="00EE5D23"/>
    <w:rsid w:val="00EE750D"/>
    <w:rsid w:val="00EE7903"/>
    <w:rsid w:val="00EF051F"/>
    <w:rsid w:val="00EF0531"/>
    <w:rsid w:val="00EF250B"/>
    <w:rsid w:val="00EF2B63"/>
    <w:rsid w:val="00EF3378"/>
    <w:rsid w:val="00EF3CA4"/>
    <w:rsid w:val="00EF49A8"/>
    <w:rsid w:val="00EF7859"/>
    <w:rsid w:val="00F01130"/>
    <w:rsid w:val="00F014DA"/>
    <w:rsid w:val="00F02591"/>
    <w:rsid w:val="00F04120"/>
    <w:rsid w:val="00F07AD3"/>
    <w:rsid w:val="00F11764"/>
    <w:rsid w:val="00F14481"/>
    <w:rsid w:val="00F15931"/>
    <w:rsid w:val="00F204E8"/>
    <w:rsid w:val="00F208BA"/>
    <w:rsid w:val="00F24A87"/>
    <w:rsid w:val="00F3260D"/>
    <w:rsid w:val="00F361BB"/>
    <w:rsid w:val="00F4405C"/>
    <w:rsid w:val="00F45E8F"/>
    <w:rsid w:val="00F467B9"/>
    <w:rsid w:val="00F50124"/>
    <w:rsid w:val="00F51862"/>
    <w:rsid w:val="00F53A58"/>
    <w:rsid w:val="00F5696E"/>
    <w:rsid w:val="00F57021"/>
    <w:rsid w:val="00F60EFF"/>
    <w:rsid w:val="00F67D2D"/>
    <w:rsid w:val="00F7015A"/>
    <w:rsid w:val="00F710E5"/>
    <w:rsid w:val="00F71704"/>
    <w:rsid w:val="00F743C0"/>
    <w:rsid w:val="00F81AC5"/>
    <w:rsid w:val="00F83873"/>
    <w:rsid w:val="00F858F2"/>
    <w:rsid w:val="00F85E79"/>
    <w:rsid w:val="00F860CC"/>
    <w:rsid w:val="00F86864"/>
    <w:rsid w:val="00F86F89"/>
    <w:rsid w:val="00F92559"/>
    <w:rsid w:val="00F92577"/>
    <w:rsid w:val="00F94398"/>
    <w:rsid w:val="00FA38B2"/>
    <w:rsid w:val="00FB0A5C"/>
    <w:rsid w:val="00FB2B56"/>
    <w:rsid w:val="00FB3CC5"/>
    <w:rsid w:val="00FB547C"/>
    <w:rsid w:val="00FB55D5"/>
    <w:rsid w:val="00FB7F9B"/>
    <w:rsid w:val="00FC04A6"/>
    <w:rsid w:val="00FC12BF"/>
    <w:rsid w:val="00FC2C60"/>
    <w:rsid w:val="00FC4C2C"/>
    <w:rsid w:val="00FC78CB"/>
    <w:rsid w:val="00FD26E7"/>
    <w:rsid w:val="00FD3BB2"/>
    <w:rsid w:val="00FD3E6F"/>
    <w:rsid w:val="00FD51B9"/>
    <w:rsid w:val="00FD5849"/>
    <w:rsid w:val="00FD7417"/>
    <w:rsid w:val="00FE03E4"/>
    <w:rsid w:val="00FE2A39"/>
    <w:rsid w:val="00FF0124"/>
    <w:rsid w:val="00FF39CF"/>
    <w:rsid w:val="00FF4FD5"/>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8E7B4"/>
  <w15:docId w15:val="{91220FEF-0237-4E16-B803-525935743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uiPriority="4"/>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4"/>
    <w:lsdException w:name="List Bullet 3" w:uiPriority="4"/>
    <w:lsdException w:name="List Bullet 4" w:uiPriority="4"/>
    <w:lsdException w:name="List Bullet 5" w:uiPriority="4"/>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qFormat/>
    <w:rsid w:val="003B6A61"/>
    <w:pPr>
      <w:spacing w:after="120"/>
    </w:pPr>
  </w:style>
  <w:style w:type="table" w:styleId="TableGrid">
    <w:name w:val="Table Grid"/>
    <w:basedOn w:val="TableNormal"/>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b/>
      <w:color w:val="1F1F5F" w:themeColor="text1"/>
    </w:rPr>
  </w:style>
  <w:style w:type="character" w:customStyle="1" w:styleId="Heading6Char">
    <w:name w:val="Heading 6 Char"/>
    <w:basedOn w:val="DefaultParagraphFont"/>
    <w:link w:val="Heading6"/>
    <w:uiPriority w:val="3"/>
    <w:semiHidden/>
    <w:rsid w:val="003F7E65"/>
    <w:rPr>
      <w:b/>
      <w:color w:val="606060"/>
    </w:rPr>
  </w:style>
  <w:style w:type="character" w:customStyle="1" w:styleId="Heading7Char">
    <w:name w:val="Heading 7 Char"/>
    <w:basedOn w:val="DefaultParagraphFont"/>
    <w:link w:val="Heading7"/>
    <w:uiPriority w:val="3"/>
    <w:semiHidden/>
    <w:rsid w:val="003F7E65"/>
    <w:rPr>
      <w:b/>
      <w:color w:val="1F1F5F" w:themeColor="text1"/>
    </w:rPr>
  </w:style>
  <w:style w:type="character" w:customStyle="1" w:styleId="Heading8Char">
    <w:name w:val="Heading 8 Char"/>
    <w:basedOn w:val="DefaultParagraphFont"/>
    <w:link w:val="Heading8"/>
    <w:uiPriority w:val="3"/>
    <w:semiHidden/>
    <w:rsid w:val="003F7E65"/>
    <w:rPr>
      <w:b/>
      <w:color w:val="606060"/>
    </w:rPr>
  </w:style>
  <w:style w:type="character" w:customStyle="1" w:styleId="Heading9Char">
    <w:name w:val="Heading 9 Char"/>
    <w:basedOn w:val="DefaultParagraphFont"/>
    <w:link w:val="Heading9"/>
    <w:uiPriority w:val="3"/>
    <w:semiHidden/>
    <w:rsid w:val="003F7E65"/>
    <w:rPr>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paragraph" w:styleId="FootnoteText">
    <w:name w:val="footnote text"/>
    <w:basedOn w:val="Normal"/>
    <w:link w:val="FootnoteTextChar"/>
    <w:uiPriority w:val="99"/>
    <w:semiHidden/>
    <w:unhideWhenUsed/>
    <w:rsid w:val="00E853CA"/>
    <w:pPr>
      <w:spacing w:after="0"/>
    </w:pPr>
    <w:rPr>
      <w:sz w:val="20"/>
    </w:rPr>
  </w:style>
  <w:style w:type="character" w:customStyle="1" w:styleId="FootnoteTextChar">
    <w:name w:val="Footnote Text Char"/>
    <w:basedOn w:val="DefaultParagraphFont"/>
    <w:link w:val="FootnoteText"/>
    <w:uiPriority w:val="99"/>
    <w:semiHidden/>
    <w:rsid w:val="00E853CA"/>
    <w:rPr>
      <w:sz w:val="20"/>
    </w:rPr>
  </w:style>
  <w:style w:type="character" w:styleId="FootnoteReference">
    <w:name w:val="footnote reference"/>
    <w:basedOn w:val="DefaultParagraphFont"/>
    <w:uiPriority w:val="99"/>
    <w:semiHidden/>
    <w:unhideWhenUsed/>
    <w:rsid w:val="00E853CA"/>
    <w:rPr>
      <w:vertAlign w:val="superscript"/>
    </w:rPr>
  </w:style>
  <w:style w:type="paragraph" w:styleId="EndnoteText">
    <w:name w:val="endnote text"/>
    <w:basedOn w:val="Normal"/>
    <w:link w:val="EndnoteTextChar"/>
    <w:uiPriority w:val="99"/>
    <w:semiHidden/>
    <w:unhideWhenUsed/>
    <w:rsid w:val="00D0783C"/>
    <w:pPr>
      <w:spacing w:after="0"/>
    </w:pPr>
    <w:rPr>
      <w:sz w:val="20"/>
    </w:rPr>
  </w:style>
  <w:style w:type="character" w:customStyle="1" w:styleId="EndnoteTextChar">
    <w:name w:val="Endnote Text Char"/>
    <w:basedOn w:val="DefaultParagraphFont"/>
    <w:link w:val="EndnoteText"/>
    <w:uiPriority w:val="99"/>
    <w:semiHidden/>
    <w:rsid w:val="00D0783C"/>
    <w:rPr>
      <w:sz w:val="20"/>
    </w:rPr>
  </w:style>
  <w:style w:type="character" w:styleId="EndnoteReference">
    <w:name w:val="endnote reference"/>
    <w:basedOn w:val="DefaultParagraphFont"/>
    <w:uiPriority w:val="99"/>
    <w:semiHidden/>
    <w:unhideWhenUsed/>
    <w:rsid w:val="00D0783C"/>
    <w:rPr>
      <w:vertAlign w:val="superscript"/>
    </w:rPr>
  </w:style>
  <w:style w:type="character" w:styleId="FollowedHyperlink">
    <w:name w:val="FollowedHyperlink"/>
    <w:basedOn w:val="DefaultParagraphFont"/>
    <w:uiPriority w:val="99"/>
    <w:semiHidden/>
    <w:unhideWhenUsed/>
    <w:rsid w:val="00A425BB"/>
    <w:rPr>
      <w:color w:val="8C4799" w:themeColor="followedHyperlink"/>
      <w:u w:val="single"/>
    </w:rPr>
  </w:style>
  <w:style w:type="character" w:styleId="Emphasis">
    <w:name w:val="Emphasis"/>
    <w:basedOn w:val="DefaultParagraphFont"/>
    <w:uiPriority w:val="20"/>
    <w:qFormat/>
    <w:rsid w:val="00425569"/>
    <w:rPr>
      <w:i/>
      <w:iCs/>
    </w:rPr>
  </w:style>
  <w:style w:type="character" w:styleId="CommentReference">
    <w:name w:val="annotation reference"/>
    <w:basedOn w:val="DefaultParagraphFont"/>
    <w:uiPriority w:val="99"/>
    <w:semiHidden/>
    <w:unhideWhenUsed/>
    <w:rsid w:val="00841958"/>
    <w:rPr>
      <w:sz w:val="16"/>
      <w:szCs w:val="16"/>
    </w:rPr>
  </w:style>
  <w:style w:type="paragraph" w:styleId="CommentText">
    <w:name w:val="annotation text"/>
    <w:basedOn w:val="Normal"/>
    <w:link w:val="CommentTextChar"/>
    <w:uiPriority w:val="99"/>
    <w:semiHidden/>
    <w:unhideWhenUsed/>
    <w:rsid w:val="00841958"/>
    <w:rPr>
      <w:sz w:val="20"/>
    </w:rPr>
  </w:style>
  <w:style w:type="character" w:customStyle="1" w:styleId="CommentTextChar">
    <w:name w:val="Comment Text Char"/>
    <w:basedOn w:val="DefaultParagraphFont"/>
    <w:link w:val="CommentText"/>
    <w:uiPriority w:val="99"/>
    <w:semiHidden/>
    <w:rsid w:val="00841958"/>
    <w:rPr>
      <w:sz w:val="20"/>
    </w:rPr>
  </w:style>
  <w:style w:type="paragraph" w:styleId="CommentSubject">
    <w:name w:val="annotation subject"/>
    <w:basedOn w:val="CommentText"/>
    <w:next w:val="CommentText"/>
    <w:link w:val="CommentSubjectChar"/>
    <w:uiPriority w:val="99"/>
    <w:semiHidden/>
    <w:unhideWhenUsed/>
    <w:rsid w:val="00841958"/>
    <w:rPr>
      <w:b/>
      <w:bCs/>
    </w:rPr>
  </w:style>
  <w:style w:type="character" w:customStyle="1" w:styleId="CommentSubjectChar">
    <w:name w:val="Comment Subject Char"/>
    <w:basedOn w:val="CommentTextChar"/>
    <w:link w:val="CommentSubject"/>
    <w:uiPriority w:val="99"/>
    <w:semiHidden/>
    <w:rsid w:val="00841958"/>
    <w:rPr>
      <w:b/>
      <w:bCs/>
      <w:sz w:val="20"/>
    </w:rPr>
  </w:style>
  <w:style w:type="paragraph" w:customStyle="1" w:styleId="TableParagraph">
    <w:name w:val="Table Paragraph"/>
    <w:basedOn w:val="Normal"/>
    <w:uiPriority w:val="1"/>
    <w:qFormat/>
    <w:rsid w:val="001A6E81"/>
    <w:pPr>
      <w:widowControl w:val="0"/>
      <w:autoSpaceDE w:val="0"/>
      <w:autoSpaceDN w:val="0"/>
      <w:spacing w:after="0"/>
      <w:ind w:left="107"/>
    </w:pPr>
    <w:rPr>
      <w:rFonts w:ascii="Arial" w:eastAsia="Arial" w:hAnsi="Arial" w:cs="Arial"/>
      <w:szCs w:val="22"/>
      <w:lang w:val="en-US"/>
    </w:rPr>
  </w:style>
  <w:style w:type="paragraph" w:customStyle="1" w:styleId="BulletinContent">
    <w:name w:val="Bulletin Content"/>
    <w:rsid w:val="00B7327D"/>
    <w:pPr>
      <w:spacing w:after="120"/>
    </w:pPr>
    <w:rPr>
      <w:rFonts w:ascii="Arial" w:eastAsia="Times" w:hAnsi="Arial"/>
      <w:noProof/>
      <w:color w:val="000000"/>
    </w:rPr>
  </w:style>
  <w:style w:type="paragraph" w:styleId="Revision">
    <w:name w:val="Revision"/>
    <w:hidden/>
    <w:uiPriority w:val="99"/>
    <w:semiHidden/>
    <w:rsid w:val="006F0B1D"/>
    <w:pPr>
      <w:spacing w:after="0"/>
    </w:pPr>
  </w:style>
  <w:style w:type="character" w:styleId="UnresolvedMention">
    <w:name w:val="Unresolved Mention"/>
    <w:basedOn w:val="DefaultParagraphFont"/>
    <w:uiPriority w:val="99"/>
    <w:semiHidden/>
    <w:unhideWhenUsed/>
    <w:rsid w:val="005F7A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462307666">
      <w:bodyDiv w:val="1"/>
      <w:marLeft w:val="0"/>
      <w:marRight w:val="0"/>
      <w:marTop w:val="0"/>
      <w:marBottom w:val="0"/>
      <w:divBdr>
        <w:top w:val="none" w:sz="0" w:space="0" w:color="auto"/>
        <w:left w:val="none" w:sz="0" w:space="0" w:color="auto"/>
        <w:bottom w:val="none" w:sz="0" w:space="0" w:color="auto"/>
        <w:right w:val="none" w:sz="0" w:space="0" w:color="auto"/>
      </w:divBdr>
      <w:divsChild>
        <w:div w:id="1993748112">
          <w:marLeft w:val="0"/>
          <w:marRight w:val="0"/>
          <w:marTop w:val="0"/>
          <w:marBottom w:val="0"/>
          <w:divBdr>
            <w:top w:val="none" w:sz="0" w:space="0" w:color="auto"/>
            <w:left w:val="none" w:sz="0" w:space="0" w:color="auto"/>
            <w:bottom w:val="none" w:sz="0" w:space="0" w:color="auto"/>
            <w:right w:val="none" w:sz="0" w:space="0" w:color="auto"/>
          </w:divBdr>
        </w:div>
        <w:div w:id="1557203756">
          <w:marLeft w:val="0"/>
          <w:marRight w:val="0"/>
          <w:marTop w:val="0"/>
          <w:marBottom w:val="0"/>
          <w:divBdr>
            <w:top w:val="none" w:sz="0" w:space="0" w:color="auto"/>
            <w:left w:val="none" w:sz="0" w:space="0" w:color="auto"/>
            <w:bottom w:val="none" w:sz="0" w:space="0" w:color="auto"/>
            <w:right w:val="none" w:sz="0" w:space="0" w:color="auto"/>
          </w:divBdr>
        </w:div>
        <w:div w:id="570622413">
          <w:marLeft w:val="0"/>
          <w:marRight w:val="0"/>
          <w:marTop w:val="0"/>
          <w:marBottom w:val="0"/>
          <w:divBdr>
            <w:top w:val="none" w:sz="0" w:space="0" w:color="auto"/>
            <w:left w:val="none" w:sz="0" w:space="0" w:color="auto"/>
            <w:bottom w:val="none" w:sz="0" w:space="0" w:color="auto"/>
            <w:right w:val="none" w:sz="0" w:space="0" w:color="auto"/>
          </w:divBdr>
        </w:div>
        <w:div w:id="808398999">
          <w:marLeft w:val="0"/>
          <w:marRight w:val="0"/>
          <w:marTop w:val="0"/>
          <w:marBottom w:val="0"/>
          <w:divBdr>
            <w:top w:val="none" w:sz="0" w:space="0" w:color="auto"/>
            <w:left w:val="none" w:sz="0" w:space="0" w:color="auto"/>
            <w:bottom w:val="none" w:sz="0" w:space="0" w:color="auto"/>
            <w:right w:val="none" w:sz="0" w:space="0" w:color="auto"/>
          </w:divBdr>
        </w:div>
        <w:div w:id="629634791">
          <w:marLeft w:val="0"/>
          <w:marRight w:val="0"/>
          <w:marTop w:val="0"/>
          <w:marBottom w:val="0"/>
          <w:divBdr>
            <w:top w:val="none" w:sz="0" w:space="0" w:color="auto"/>
            <w:left w:val="none" w:sz="0" w:space="0" w:color="auto"/>
            <w:bottom w:val="none" w:sz="0" w:space="0" w:color="auto"/>
            <w:right w:val="none" w:sz="0" w:space="0" w:color="auto"/>
          </w:divBdr>
        </w:div>
        <w:div w:id="795412770">
          <w:marLeft w:val="0"/>
          <w:marRight w:val="0"/>
          <w:marTop w:val="0"/>
          <w:marBottom w:val="0"/>
          <w:divBdr>
            <w:top w:val="none" w:sz="0" w:space="0" w:color="auto"/>
            <w:left w:val="none" w:sz="0" w:space="0" w:color="auto"/>
            <w:bottom w:val="none" w:sz="0" w:space="0" w:color="auto"/>
            <w:right w:val="none" w:sz="0" w:space="0" w:color="auto"/>
          </w:divBdr>
        </w:div>
        <w:div w:id="2047826130">
          <w:marLeft w:val="0"/>
          <w:marRight w:val="0"/>
          <w:marTop w:val="0"/>
          <w:marBottom w:val="0"/>
          <w:divBdr>
            <w:top w:val="none" w:sz="0" w:space="0" w:color="auto"/>
            <w:left w:val="none" w:sz="0" w:space="0" w:color="auto"/>
            <w:bottom w:val="none" w:sz="0" w:space="0" w:color="auto"/>
            <w:right w:val="none" w:sz="0" w:space="0" w:color="auto"/>
          </w:divBdr>
        </w:div>
        <w:div w:id="139930999">
          <w:marLeft w:val="0"/>
          <w:marRight w:val="0"/>
          <w:marTop w:val="0"/>
          <w:marBottom w:val="0"/>
          <w:divBdr>
            <w:top w:val="none" w:sz="0" w:space="0" w:color="auto"/>
            <w:left w:val="none" w:sz="0" w:space="0" w:color="auto"/>
            <w:bottom w:val="none" w:sz="0" w:space="0" w:color="auto"/>
            <w:right w:val="none" w:sz="0" w:space="0" w:color="auto"/>
          </w:divBdr>
        </w:div>
        <w:div w:id="876241409">
          <w:marLeft w:val="0"/>
          <w:marRight w:val="0"/>
          <w:marTop w:val="0"/>
          <w:marBottom w:val="0"/>
          <w:divBdr>
            <w:top w:val="none" w:sz="0" w:space="0" w:color="auto"/>
            <w:left w:val="none" w:sz="0" w:space="0" w:color="auto"/>
            <w:bottom w:val="none" w:sz="0" w:space="0" w:color="auto"/>
            <w:right w:val="none" w:sz="0" w:space="0" w:color="auto"/>
          </w:divBdr>
        </w:div>
        <w:div w:id="1522931691">
          <w:marLeft w:val="0"/>
          <w:marRight w:val="0"/>
          <w:marTop w:val="0"/>
          <w:marBottom w:val="0"/>
          <w:divBdr>
            <w:top w:val="none" w:sz="0" w:space="0" w:color="auto"/>
            <w:left w:val="none" w:sz="0" w:space="0" w:color="auto"/>
            <w:bottom w:val="none" w:sz="0" w:space="0" w:color="auto"/>
            <w:right w:val="none" w:sz="0" w:space="0" w:color="auto"/>
          </w:divBdr>
        </w:div>
      </w:divsChild>
    </w:div>
    <w:div w:id="545603290">
      <w:bodyDiv w:val="1"/>
      <w:marLeft w:val="0"/>
      <w:marRight w:val="0"/>
      <w:marTop w:val="0"/>
      <w:marBottom w:val="0"/>
      <w:divBdr>
        <w:top w:val="none" w:sz="0" w:space="0" w:color="auto"/>
        <w:left w:val="none" w:sz="0" w:space="0" w:color="auto"/>
        <w:bottom w:val="none" w:sz="0" w:space="0" w:color="auto"/>
        <w:right w:val="none" w:sz="0" w:space="0" w:color="auto"/>
      </w:divBdr>
    </w:div>
    <w:div w:id="1147165903">
      <w:bodyDiv w:val="1"/>
      <w:marLeft w:val="0"/>
      <w:marRight w:val="0"/>
      <w:marTop w:val="0"/>
      <w:marBottom w:val="0"/>
      <w:divBdr>
        <w:top w:val="none" w:sz="0" w:space="0" w:color="auto"/>
        <w:left w:val="none" w:sz="0" w:space="0" w:color="auto"/>
        <w:bottom w:val="none" w:sz="0" w:space="0" w:color="auto"/>
        <w:right w:val="none" w:sz="0" w:space="0" w:color="auto"/>
      </w:divBdr>
    </w:div>
    <w:div w:id="1360818726">
      <w:bodyDiv w:val="1"/>
      <w:marLeft w:val="0"/>
      <w:marRight w:val="0"/>
      <w:marTop w:val="0"/>
      <w:marBottom w:val="0"/>
      <w:divBdr>
        <w:top w:val="none" w:sz="0" w:space="0" w:color="auto"/>
        <w:left w:val="none" w:sz="0" w:space="0" w:color="auto"/>
        <w:bottom w:val="none" w:sz="0" w:space="0" w:color="auto"/>
        <w:right w:val="none" w:sz="0" w:space="0" w:color="auto"/>
      </w:divBdr>
    </w:div>
    <w:div w:id="1532376706">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 w:id="1894005490">
      <w:bodyDiv w:val="1"/>
      <w:marLeft w:val="0"/>
      <w:marRight w:val="0"/>
      <w:marTop w:val="0"/>
      <w:marBottom w:val="0"/>
      <w:divBdr>
        <w:top w:val="none" w:sz="0" w:space="0" w:color="auto"/>
        <w:left w:val="none" w:sz="0" w:space="0" w:color="auto"/>
        <w:bottom w:val="none" w:sz="0" w:space="0" w:color="auto"/>
        <w:right w:val="none" w:sz="0" w:space="0" w:color="auto"/>
      </w:divBdr>
    </w:div>
    <w:div w:id="2026863327">
      <w:bodyDiv w:val="1"/>
      <w:marLeft w:val="0"/>
      <w:marRight w:val="0"/>
      <w:marTop w:val="0"/>
      <w:marBottom w:val="0"/>
      <w:divBdr>
        <w:top w:val="none" w:sz="0" w:space="0" w:color="auto"/>
        <w:left w:val="none" w:sz="0" w:space="0" w:color="auto"/>
        <w:bottom w:val="none" w:sz="0" w:space="0" w:color="auto"/>
        <w:right w:val="none" w:sz="0" w:space="0" w:color="auto"/>
      </w:divBdr>
      <w:divsChild>
        <w:div w:id="279343077">
          <w:marLeft w:val="0"/>
          <w:marRight w:val="0"/>
          <w:marTop w:val="0"/>
          <w:marBottom w:val="0"/>
          <w:divBdr>
            <w:top w:val="none" w:sz="0" w:space="0" w:color="auto"/>
            <w:left w:val="none" w:sz="0" w:space="0" w:color="auto"/>
            <w:bottom w:val="none" w:sz="0" w:space="0" w:color="auto"/>
            <w:right w:val="none" w:sz="0" w:space="0" w:color="auto"/>
          </w:divBdr>
        </w:div>
        <w:div w:id="1600678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lectricallicensing.nt.gov.au/fees"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idmatch.gov.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orksafe.nt.gov.au/electrical-safet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orksafe.nt.gov.au/forms-and-resources/forms/application-for-electrical-contractors-licence-company-or-partnership"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legislation.nt.gov.au/en/Legislation/MUTUAL-RECOGNITION-NORTHERN-TERRITORY-ACT-1992" TargetMode="External"/><Relationship Id="rId14" Type="http://schemas.openxmlformats.org/officeDocument/2006/relationships/hyperlink" Target="mailto:territorybusinesscentre@nt.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th1\AppData\Local\Microsoft\Windows\INetCache\IE\BP6NBF88\ntg-form-template.dotx" TargetMode="External"/></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2026-01-26T00:00:00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0B1805-12FC-43E3-9CF0-BFEFEB058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ntg-form-template.dotx</Template>
  <TotalTime>41</TotalTime>
  <Pages>5</Pages>
  <Words>1796</Words>
  <Characters>10240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Application for mutual recognition of an electrical worker’s licence</vt:lpstr>
    </vt:vector>
  </TitlesOfParts>
  <Company>Industry, Tourism and Trade</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mutual recognition of an electrical worker’s licence</dc:title>
  <dc:creator>Amanda.deVries@nt.gov.au</dc:creator>
  <cp:lastModifiedBy>Emily Plester</cp:lastModifiedBy>
  <cp:revision>9</cp:revision>
  <cp:lastPrinted>2022-07-19T02:27:00Z</cp:lastPrinted>
  <dcterms:created xsi:type="dcterms:W3CDTF">2026-01-20T00:09:00Z</dcterms:created>
  <dcterms:modified xsi:type="dcterms:W3CDTF">2026-02-20T00:50:00Z</dcterms:modified>
</cp:coreProperties>
</file>