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6A9" w:rsidRDefault="001266A9" w:rsidP="001266A9">
      <w:pPr>
        <w:spacing w:before="120" w:after="120"/>
        <w:ind w:right="85"/>
        <w:rPr>
          <w:rFonts w:cs="Arial"/>
        </w:rPr>
      </w:pPr>
      <w:r w:rsidRPr="001266A9">
        <w:rPr>
          <w:rFonts w:cs="Arial"/>
        </w:rPr>
        <w:t xml:space="preserve">This form is used to renew a major hazard facility licence in accordance with Regulation 596 of the </w:t>
      </w:r>
      <w:hyperlink r:id="rId9" w:history="1">
        <w:r>
          <w:rPr>
            <w:rStyle w:val="Hyperlink"/>
          </w:rPr>
          <w:t>Work Health and Safety (Nation Uniform Legislation) Regulations 2011</w:t>
        </w:r>
      </w:hyperlink>
      <w:r w:rsidRPr="001266A9">
        <w:rPr>
          <w:rFonts w:cs="Arial"/>
        </w:rPr>
        <w:t>.</w:t>
      </w:r>
    </w:p>
    <w:p w:rsidR="001266A9" w:rsidRPr="00933634" w:rsidRDefault="001266A9" w:rsidP="001266A9">
      <w:pPr>
        <w:spacing w:before="120" w:after="120"/>
        <w:ind w:right="85"/>
        <w:rPr>
          <w:rFonts w:cs="Arial"/>
        </w:rPr>
      </w:pPr>
      <w:r>
        <w:t>F</w:t>
      </w:r>
      <w:r>
        <w:rPr>
          <w:rFonts w:cs="Arial"/>
        </w:rPr>
        <w:t xml:space="preserve">or the relevant application fee, visit the </w:t>
      </w:r>
      <w:hyperlink r:id="rId10" w:history="1">
        <w:r>
          <w:rPr>
            <w:rStyle w:val="Hyperlink"/>
          </w:rPr>
          <w:t>licensing fees and charges</w:t>
        </w:r>
      </w:hyperlink>
      <w:r>
        <w:rPr>
          <w:rFonts w:cs="Arial"/>
        </w:rPr>
        <w:t xml:space="preserve"> webpage.</w:t>
      </w:r>
    </w:p>
    <w:tbl>
      <w:tblPr>
        <w:tblStyle w:val="TableGrid"/>
        <w:tblW w:w="10957" w:type="dxa"/>
        <w:tblInd w:w="-285" w:type="dxa"/>
        <w:tblLayout w:type="fixed"/>
        <w:tblLook w:val="04A0" w:firstRow="1" w:lastRow="0" w:firstColumn="1" w:lastColumn="0" w:noHBand="0" w:noVBand="1"/>
      </w:tblPr>
      <w:tblGrid>
        <w:gridCol w:w="1960"/>
        <w:gridCol w:w="16"/>
        <w:gridCol w:w="148"/>
        <w:gridCol w:w="1693"/>
        <w:gridCol w:w="1547"/>
        <w:gridCol w:w="274"/>
        <w:gridCol w:w="22"/>
        <w:gridCol w:w="294"/>
        <w:gridCol w:w="445"/>
        <w:gridCol w:w="119"/>
        <w:gridCol w:w="122"/>
        <w:gridCol w:w="160"/>
        <w:gridCol w:w="67"/>
        <w:gridCol w:w="222"/>
        <w:gridCol w:w="130"/>
        <w:gridCol w:w="120"/>
        <w:gridCol w:w="22"/>
        <w:gridCol w:w="421"/>
        <w:gridCol w:w="228"/>
        <w:gridCol w:w="72"/>
        <w:gridCol w:w="124"/>
        <w:gridCol w:w="135"/>
        <w:gridCol w:w="142"/>
        <w:gridCol w:w="132"/>
        <w:gridCol w:w="568"/>
        <w:gridCol w:w="292"/>
        <w:gridCol w:w="284"/>
        <w:gridCol w:w="291"/>
        <w:gridCol w:w="267"/>
        <w:gridCol w:w="21"/>
        <w:gridCol w:w="619"/>
      </w:tblGrid>
      <w:tr w:rsidR="00B60D8D" w:rsidRPr="00B0424F" w:rsidTr="001266A9">
        <w:tc>
          <w:tcPr>
            <w:tcW w:w="10957" w:type="dxa"/>
            <w:gridSpan w:val="31"/>
            <w:tcBorders>
              <w:top w:val="nil"/>
              <w:left w:val="nil"/>
              <w:bottom w:val="single" w:sz="8" w:space="0" w:color="808080" w:themeColor="background1" w:themeShade="80"/>
              <w:right w:val="nil"/>
            </w:tcBorders>
          </w:tcPr>
          <w:tbl>
            <w:tblPr>
              <w:tblStyle w:val="TableGrid"/>
              <w:tblW w:w="108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6"/>
              <w:gridCol w:w="910"/>
              <w:gridCol w:w="1358"/>
              <w:gridCol w:w="992"/>
              <w:gridCol w:w="1134"/>
              <w:gridCol w:w="992"/>
              <w:gridCol w:w="3261"/>
            </w:tblGrid>
            <w:tr w:rsidR="001266A9" w:rsidTr="001266A9">
              <w:tc>
                <w:tcPr>
                  <w:tcW w:w="2156" w:type="dxa"/>
                </w:tcPr>
                <w:p w:rsidR="001266A9" w:rsidRDefault="001266A9" w:rsidP="001266A9">
                  <w:pPr>
                    <w:pStyle w:val="ListParagraph"/>
                    <w:spacing w:before="60" w:after="60"/>
                    <w:jc w:val="both"/>
                    <w:rPr>
                      <w:rFonts w:cs="Arial"/>
                      <w:sz w:val="24"/>
                      <w:szCs w:val="24"/>
                    </w:rPr>
                  </w:pPr>
                  <w:r>
                    <w:rPr>
                      <w:rFonts w:cs="Arial"/>
                      <w:sz w:val="24"/>
                      <w:szCs w:val="24"/>
                    </w:rPr>
                    <w:t>Application tier:</w:t>
                  </w:r>
                </w:p>
              </w:tc>
              <w:tc>
                <w:tcPr>
                  <w:tcW w:w="910" w:type="dxa"/>
                </w:tcPr>
                <w:p w:rsidR="001266A9" w:rsidRDefault="001266A9" w:rsidP="001266A9">
                  <w:pPr>
                    <w:pStyle w:val="ListParagraph"/>
                    <w:spacing w:before="60" w:after="60"/>
                    <w:jc w:val="both"/>
                    <w:rPr>
                      <w:rFonts w:cs="Arial"/>
                      <w:sz w:val="24"/>
                      <w:szCs w:val="24"/>
                    </w:rPr>
                  </w:pPr>
                  <w:r>
                    <w:rPr>
                      <w:rFonts w:cs="Arial"/>
                      <w:sz w:val="24"/>
                      <w:szCs w:val="24"/>
                    </w:rPr>
                    <w:t>Tier 1</w:t>
                  </w:r>
                </w:p>
              </w:tc>
              <w:tc>
                <w:tcPr>
                  <w:tcW w:w="1358" w:type="dxa"/>
                </w:tcPr>
                <w:p w:rsidR="001266A9" w:rsidRDefault="00EB1B9A" w:rsidP="001266A9">
                  <w:pPr>
                    <w:pStyle w:val="ListParagraph"/>
                    <w:spacing w:before="60" w:after="60"/>
                    <w:jc w:val="both"/>
                    <w:rPr>
                      <w:rFonts w:cs="Arial"/>
                      <w:sz w:val="24"/>
                      <w:szCs w:val="24"/>
                    </w:rPr>
                  </w:pPr>
                  <w:r>
                    <w:rPr>
                      <w:rFonts w:cs="Arial"/>
                      <w:sz w:val="24"/>
                      <w:szCs w:val="24"/>
                    </w:rPr>
                    <w:fldChar w:fldCharType="begin">
                      <w:ffData>
                        <w:name w:val="Check1"/>
                        <w:enabled/>
                        <w:calcOnExit w:val="0"/>
                        <w:checkBox>
                          <w:sizeAuto/>
                          <w:default w:val="0"/>
                        </w:checkBox>
                      </w:ffData>
                    </w:fldChar>
                  </w:r>
                  <w:bookmarkStart w:id="0" w:name="Check1"/>
                  <w:r>
                    <w:rPr>
                      <w:rFonts w:cs="Arial"/>
                      <w:sz w:val="24"/>
                      <w:szCs w:val="24"/>
                    </w:rPr>
                    <w:instrText xml:space="preserve"> FORMCHECKBOX </w:instrText>
                  </w:r>
                  <w:r>
                    <w:rPr>
                      <w:rFonts w:cs="Arial"/>
                      <w:sz w:val="24"/>
                      <w:szCs w:val="24"/>
                    </w:rPr>
                  </w:r>
                  <w:r>
                    <w:rPr>
                      <w:rFonts w:cs="Arial"/>
                      <w:sz w:val="24"/>
                      <w:szCs w:val="24"/>
                    </w:rPr>
                    <w:fldChar w:fldCharType="end"/>
                  </w:r>
                  <w:bookmarkEnd w:id="0"/>
                </w:p>
              </w:tc>
              <w:tc>
                <w:tcPr>
                  <w:tcW w:w="992" w:type="dxa"/>
                </w:tcPr>
                <w:p w:rsidR="001266A9" w:rsidRDefault="001266A9" w:rsidP="001266A9">
                  <w:pPr>
                    <w:pStyle w:val="ListParagraph"/>
                    <w:spacing w:before="60" w:after="60"/>
                    <w:jc w:val="both"/>
                    <w:rPr>
                      <w:rFonts w:cs="Arial"/>
                      <w:sz w:val="24"/>
                      <w:szCs w:val="24"/>
                    </w:rPr>
                  </w:pPr>
                  <w:r>
                    <w:rPr>
                      <w:rFonts w:cs="Arial"/>
                      <w:sz w:val="24"/>
                      <w:szCs w:val="24"/>
                    </w:rPr>
                    <w:t>Tier 2</w:t>
                  </w:r>
                </w:p>
              </w:tc>
              <w:tc>
                <w:tcPr>
                  <w:tcW w:w="1134" w:type="dxa"/>
                </w:tcPr>
                <w:p w:rsidR="001266A9" w:rsidRDefault="00EB1B9A" w:rsidP="001266A9">
                  <w:pPr>
                    <w:pStyle w:val="ListParagraph"/>
                    <w:spacing w:before="60" w:after="60"/>
                    <w:jc w:val="both"/>
                    <w:rPr>
                      <w:rFonts w:cs="Arial"/>
                      <w:sz w:val="24"/>
                      <w:szCs w:val="24"/>
                    </w:rPr>
                  </w:pPr>
                  <w:r>
                    <w:rPr>
                      <w:rFonts w:cs="Arial"/>
                      <w:sz w:val="24"/>
                      <w:szCs w:val="24"/>
                    </w:rPr>
                    <w:fldChar w:fldCharType="begin">
                      <w:ffData>
                        <w:name w:val="Check2"/>
                        <w:enabled/>
                        <w:calcOnExit w:val="0"/>
                        <w:checkBox>
                          <w:sizeAuto/>
                          <w:default w:val="0"/>
                        </w:checkBox>
                      </w:ffData>
                    </w:fldChar>
                  </w:r>
                  <w:bookmarkStart w:id="1" w:name="Check2"/>
                  <w:r>
                    <w:rPr>
                      <w:rFonts w:cs="Arial"/>
                      <w:sz w:val="24"/>
                      <w:szCs w:val="24"/>
                    </w:rPr>
                    <w:instrText xml:space="preserve"> FORMCHECKBOX </w:instrText>
                  </w:r>
                  <w:r>
                    <w:rPr>
                      <w:rFonts w:cs="Arial"/>
                      <w:sz w:val="24"/>
                      <w:szCs w:val="24"/>
                    </w:rPr>
                  </w:r>
                  <w:r>
                    <w:rPr>
                      <w:rFonts w:cs="Arial"/>
                      <w:sz w:val="24"/>
                      <w:szCs w:val="24"/>
                    </w:rPr>
                    <w:fldChar w:fldCharType="end"/>
                  </w:r>
                  <w:bookmarkEnd w:id="1"/>
                </w:p>
              </w:tc>
              <w:tc>
                <w:tcPr>
                  <w:tcW w:w="992" w:type="dxa"/>
                </w:tcPr>
                <w:p w:rsidR="001266A9" w:rsidRDefault="001266A9" w:rsidP="001266A9">
                  <w:pPr>
                    <w:pStyle w:val="ListParagraph"/>
                    <w:spacing w:before="60" w:after="60"/>
                    <w:jc w:val="both"/>
                    <w:rPr>
                      <w:rFonts w:cs="Arial"/>
                      <w:sz w:val="24"/>
                      <w:szCs w:val="24"/>
                    </w:rPr>
                  </w:pPr>
                  <w:r>
                    <w:rPr>
                      <w:rFonts w:cs="Arial"/>
                      <w:sz w:val="24"/>
                      <w:szCs w:val="24"/>
                    </w:rPr>
                    <w:t>Tier 3</w:t>
                  </w:r>
                </w:p>
              </w:tc>
              <w:tc>
                <w:tcPr>
                  <w:tcW w:w="3261" w:type="dxa"/>
                </w:tcPr>
                <w:p w:rsidR="001266A9" w:rsidRDefault="00EB1B9A" w:rsidP="001266A9">
                  <w:pPr>
                    <w:pStyle w:val="ListParagraph"/>
                    <w:spacing w:before="60" w:after="60"/>
                    <w:jc w:val="both"/>
                    <w:rPr>
                      <w:rFonts w:cs="Arial"/>
                      <w:sz w:val="24"/>
                      <w:szCs w:val="24"/>
                    </w:rPr>
                  </w:pPr>
                  <w:r>
                    <w:rPr>
                      <w:rFonts w:cs="Arial"/>
                      <w:sz w:val="24"/>
                      <w:szCs w:val="24"/>
                    </w:rPr>
                    <w:fldChar w:fldCharType="begin">
                      <w:ffData>
                        <w:name w:val="Check3"/>
                        <w:enabled/>
                        <w:calcOnExit w:val="0"/>
                        <w:checkBox>
                          <w:sizeAuto/>
                          <w:default w:val="0"/>
                        </w:checkBox>
                      </w:ffData>
                    </w:fldChar>
                  </w:r>
                  <w:bookmarkStart w:id="2" w:name="Check3"/>
                  <w:r>
                    <w:rPr>
                      <w:rFonts w:cs="Arial"/>
                      <w:sz w:val="24"/>
                      <w:szCs w:val="24"/>
                    </w:rPr>
                    <w:instrText xml:space="preserve"> FORMCHECKBOX </w:instrText>
                  </w:r>
                  <w:r>
                    <w:rPr>
                      <w:rFonts w:cs="Arial"/>
                      <w:sz w:val="24"/>
                      <w:szCs w:val="24"/>
                    </w:rPr>
                  </w:r>
                  <w:r>
                    <w:rPr>
                      <w:rFonts w:cs="Arial"/>
                      <w:sz w:val="24"/>
                      <w:szCs w:val="24"/>
                    </w:rPr>
                    <w:fldChar w:fldCharType="end"/>
                  </w:r>
                  <w:bookmarkEnd w:id="2"/>
                </w:p>
              </w:tc>
            </w:tr>
          </w:tbl>
          <w:p w:rsidR="00B60D8D" w:rsidRPr="00C76015" w:rsidRDefault="00F12DE1" w:rsidP="00096523">
            <w:pPr>
              <w:pStyle w:val="ListParagraph"/>
              <w:numPr>
                <w:ilvl w:val="0"/>
                <w:numId w:val="13"/>
              </w:numPr>
              <w:spacing w:before="60" w:after="60"/>
              <w:ind w:left="317"/>
              <w:rPr>
                <w:rFonts w:cs="Arial"/>
                <w:sz w:val="24"/>
                <w:szCs w:val="24"/>
              </w:rPr>
            </w:pPr>
            <w:r>
              <w:rPr>
                <w:rFonts w:cs="Arial"/>
                <w:b/>
                <w:sz w:val="24"/>
                <w:szCs w:val="24"/>
              </w:rPr>
              <w:t>Details of current licence holder</w:t>
            </w:r>
          </w:p>
        </w:tc>
      </w:tr>
      <w:tr w:rsidR="00F12DE1" w:rsidRPr="00B0424F" w:rsidTr="001266A9">
        <w:tc>
          <w:tcPr>
            <w:tcW w:w="2124" w:type="dxa"/>
            <w:gridSpan w:val="3"/>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F12DE1" w:rsidRDefault="00F12DE1" w:rsidP="00900939">
            <w:pPr>
              <w:spacing w:before="60" w:after="60"/>
              <w:rPr>
                <w:rFonts w:cs="Arial"/>
                <w:sz w:val="20"/>
              </w:rPr>
            </w:pPr>
            <w:r>
              <w:rPr>
                <w:rFonts w:cs="Arial"/>
                <w:sz w:val="20"/>
              </w:rPr>
              <w:t>MHF licence number:</w:t>
            </w:r>
          </w:p>
        </w:tc>
        <w:tc>
          <w:tcPr>
            <w:tcW w:w="439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F12DE1" w:rsidRPr="00B0424F" w:rsidRDefault="00204110" w:rsidP="00900939">
            <w:pPr>
              <w:spacing w:before="60" w:after="60"/>
              <w:rPr>
                <w:rFonts w:cs="Arial"/>
                <w:sz w:val="20"/>
              </w:rPr>
            </w:pPr>
            <w:r>
              <w:rPr>
                <w:rFonts w:cs="Arial"/>
                <w:sz w:val="20"/>
              </w:rPr>
              <w:fldChar w:fldCharType="begin">
                <w:ffData>
                  <w:name w:val="Text1"/>
                  <w:enabled/>
                  <w:calcOnExit w:val="0"/>
                  <w:textInput/>
                </w:ffData>
              </w:fldChar>
            </w:r>
            <w:bookmarkStart w:id="3" w:name="Text1"/>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
          </w:p>
        </w:tc>
        <w:tc>
          <w:tcPr>
            <w:tcW w:w="1492"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F12DE1" w:rsidRPr="00B0424F" w:rsidRDefault="00F12DE1" w:rsidP="00900939">
            <w:pPr>
              <w:spacing w:before="60" w:after="60"/>
              <w:rPr>
                <w:rFonts w:cs="Arial"/>
                <w:sz w:val="20"/>
              </w:rPr>
            </w:pPr>
            <w:r>
              <w:rPr>
                <w:rFonts w:cs="Arial"/>
                <w:sz w:val="20"/>
              </w:rPr>
              <w:t>Expiry date:</w:t>
            </w:r>
          </w:p>
        </w:tc>
        <w:tc>
          <w:tcPr>
            <w:tcW w:w="2947"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F12DE1" w:rsidRPr="00B0424F" w:rsidRDefault="00204110" w:rsidP="00900939">
            <w:pPr>
              <w:spacing w:before="60" w:after="60"/>
              <w:rPr>
                <w:rFonts w:cs="Arial"/>
                <w:sz w:val="20"/>
              </w:rPr>
            </w:pPr>
            <w:r>
              <w:rPr>
                <w:rFonts w:cs="Arial"/>
                <w:sz w:val="20"/>
              </w:rPr>
              <w:fldChar w:fldCharType="begin">
                <w:ffData>
                  <w:name w:val="Text2"/>
                  <w:enabled/>
                  <w:calcOnExit w:val="0"/>
                  <w:textInput/>
                </w:ffData>
              </w:fldChar>
            </w:r>
            <w:bookmarkStart w:id="4" w:name="Text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
          </w:p>
        </w:tc>
      </w:tr>
      <w:tr w:rsidR="00F12DE1" w:rsidRPr="00B0424F" w:rsidTr="001266A9">
        <w:tc>
          <w:tcPr>
            <w:tcW w:w="1960"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F12DE1" w:rsidRDefault="00F12DE1" w:rsidP="00900939">
            <w:pPr>
              <w:spacing w:before="60" w:after="60"/>
              <w:rPr>
                <w:rFonts w:cs="Arial"/>
                <w:sz w:val="20"/>
              </w:rPr>
            </w:pPr>
            <w:r>
              <w:rPr>
                <w:rFonts w:cs="Arial"/>
                <w:sz w:val="20"/>
              </w:rPr>
              <w:t>Company name:</w:t>
            </w:r>
          </w:p>
        </w:tc>
        <w:tc>
          <w:tcPr>
            <w:tcW w:w="8997" w:type="dxa"/>
            <w:gridSpan w:val="30"/>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F12DE1" w:rsidRPr="00B0424F" w:rsidRDefault="00204110" w:rsidP="00900939">
            <w:pPr>
              <w:spacing w:before="60" w:after="60"/>
              <w:rPr>
                <w:rFonts w:cs="Arial"/>
                <w:sz w:val="20"/>
              </w:rPr>
            </w:pPr>
            <w:r>
              <w:rPr>
                <w:rFonts w:cs="Arial"/>
                <w:sz w:val="20"/>
              </w:rPr>
              <w:fldChar w:fldCharType="begin">
                <w:ffData>
                  <w:name w:val="Text3"/>
                  <w:enabled/>
                  <w:calcOnExit w:val="0"/>
                  <w:textInput/>
                </w:ffData>
              </w:fldChar>
            </w:r>
            <w:bookmarkStart w:id="5" w:name="Text3"/>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
          </w:p>
        </w:tc>
      </w:tr>
      <w:tr w:rsidR="006A3588" w:rsidRPr="00B0424F" w:rsidTr="000C2E13">
        <w:tc>
          <w:tcPr>
            <w:tcW w:w="1960"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6A3588" w:rsidRPr="00B0424F" w:rsidRDefault="00096523" w:rsidP="00900939">
            <w:pPr>
              <w:spacing w:before="60" w:after="60"/>
              <w:rPr>
                <w:rFonts w:cs="Arial"/>
                <w:sz w:val="20"/>
              </w:rPr>
            </w:pPr>
            <w:r>
              <w:rPr>
                <w:rFonts w:cs="Arial"/>
                <w:sz w:val="20"/>
              </w:rPr>
              <w:t>Trading name:</w:t>
            </w:r>
          </w:p>
        </w:tc>
        <w:tc>
          <w:tcPr>
            <w:tcW w:w="4907"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6A3588" w:rsidRPr="00B0424F" w:rsidRDefault="00EB1B9A" w:rsidP="00900939">
            <w:pPr>
              <w:spacing w:before="60" w:after="60"/>
              <w:rPr>
                <w:rFonts w:cs="Arial"/>
                <w:sz w:val="20"/>
              </w:rPr>
            </w:pPr>
            <w:r>
              <w:rPr>
                <w:rFonts w:cs="Arial"/>
                <w:sz w:val="20"/>
              </w:rPr>
              <w:fldChar w:fldCharType="begin">
                <w:ffData>
                  <w:name w:val="Text4"/>
                  <w:enabled/>
                  <w:calcOnExit w:val="0"/>
                  <w:textInput/>
                </w:ffData>
              </w:fldChar>
            </w:r>
            <w:bookmarkStart w:id="6" w:name="Text4"/>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6"/>
          </w:p>
        </w:tc>
        <w:tc>
          <w:tcPr>
            <w:tcW w:w="1215"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6A3588" w:rsidRPr="00B0424F" w:rsidRDefault="00096523" w:rsidP="00900939">
            <w:pPr>
              <w:spacing w:before="60" w:after="60"/>
              <w:rPr>
                <w:rFonts w:cs="Arial"/>
                <w:sz w:val="20"/>
              </w:rPr>
            </w:pPr>
            <w:r>
              <w:rPr>
                <w:rFonts w:cs="Arial"/>
                <w:sz w:val="20"/>
              </w:rPr>
              <w:t>ABN/</w:t>
            </w:r>
            <w:r w:rsidR="007B5728">
              <w:rPr>
                <w:rFonts w:cs="Arial"/>
                <w:sz w:val="20"/>
              </w:rPr>
              <w:t>ACN:</w:t>
            </w:r>
          </w:p>
        </w:tc>
        <w:tc>
          <w:tcPr>
            <w:tcW w:w="2875"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6A3588" w:rsidRPr="00B0424F" w:rsidRDefault="00EB1B9A" w:rsidP="00900939">
            <w:pPr>
              <w:spacing w:before="60" w:after="60"/>
              <w:rPr>
                <w:rFonts w:cs="Arial"/>
                <w:sz w:val="20"/>
              </w:rPr>
            </w:pPr>
            <w:r>
              <w:rPr>
                <w:rFonts w:cs="Arial"/>
                <w:sz w:val="20"/>
              </w:rPr>
              <w:fldChar w:fldCharType="begin">
                <w:ffData>
                  <w:name w:val="Text5"/>
                  <w:enabled/>
                  <w:calcOnExit w:val="0"/>
                  <w:textInput/>
                </w:ffData>
              </w:fldChar>
            </w:r>
            <w:bookmarkStart w:id="7" w:name="Text5"/>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7"/>
          </w:p>
        </w:tc>
      </w:tr>
      <w:tr w:rsidR="00096523" w:rsidRPr="00B0424F" w:rsidTr="001266A9">
        <w:tc>
          <w:tcPr>
            <w:tcW w:w="1960" w:type="dxa"/>
            <w:tcBorders>
              <w:top w:val="single" w:sz="4" w:space="0" w:color="808080" w:themeColor="background1" w:themeShade="80"/>
              <w:left w:val="single" w:sz="8" w:space="0" w:color="808080" w:themeColor="background1" w:themeShade="80"/>
              <w:bottom w:val="single" w:sz="4" w:space="0" w:color="auto"/>
              <w:right w:val="single" w:sz="4" w:space="0" w:color="808080" w:themeColor="background1" w:themeShade="80"/>
            </w:tcBorders>
            <w:shd w:val="clear" w:color="auto" w:fill="F2F2F2" w:themeFill="background1" w:themeFillShade="F2"/>
          </w:tcPr>
          <w:p w:rsidR="00096523" w:rsidRDefault="00096523" w:rsidP="00900939">
            <w:pPr>
              <w:spacing w:before="60" w:after="60"/>
              <w:rPr>
                <w:rFonts w:cs="Arial"/>
                <w:sz w:val="20"/>
              </w:rPr>
            </w:pPr>
            <w:r>
              <w:rPr>
                <w:rFonts w:cs="Arial"/>
                <w:sz w:val="20"/>
              </w:rPr>
              <w:t>Contact person:</w:t>
            </w:r>
          </w:p>
        </w:tc>
        <w:tc>
          <w:tcPr>
            <w:tcW w:w="3404" w:type="dxa"/>
            <w:gridSpan w:val="4"/>
            <w:tcBorders>
              <w:top w:val="single" w:sz="4" w:space="0" w:color="808080" w:themeColor="background1" w:themeShade="80"/>
              <w:left w:val="single" w:sz="4" w:space="0" w:color="808080" w:themeColor="background1" w:themeShade="80"/>
              <w:bottom w:val="single" w:sz="4" w:space="0" w:color="auto"/>
              <w:right w:val="single" w:sz="8" w:space="0" w:color="808080" w:themeColor="background1" w:themeShade="80"/>
            </w:tcBorders>
            <w:shd w:val="clear" w:color="auto" w:fill="FFFFFF" w:themeFill="background1"/>
            <w:vAlign w:val="center"/>
          </w:tcPr>
          <w:p w:rsidR="00096523" w:rsidRPr="00B0424F" w:rsidRDefault="00EB1B9A" w:rsidP="00900939">
            <w:pPr>
              <w:spacing w:before="60" w:after="60"/>
              <w:rPr>
                <w:rFonts w:cs="Arial"/>
                <w:sz w:val="20"/>
              </w:rPr>
            </w:pPr>
            <w:r>
              <w:rPr>
                <w:rFonts w:cs="Arial"/>
                <w:sz w:val="20"/>
              </w:rPr>
              <w:fldChar w:fldCharType="begin">
                <w:ffData>
                  <w:name w:val="Text6"/>
                  <w:enabled/>
                  <w:calcOnExit w:val="0"/>
                  <w:textInput/>
                </w:ffData>
              </w:fldChar>
            </w:r>
            <w:bookmarkStart w:id="8" w:name="Text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8"/>
          </w:p>
        </w:tc>
        <w:tc>
          <w:tcPr>
            <w:tcW w:w="1276" w:type="dxa"/>
            <w:gridSpan w:val="6"/>
            <w:tcBorders>
              <w:top w:val="single" w:sz="4" w:space="0" w:color="808080" w:themeColor="background1" w:themeShade="80"/>
              <w:left w:val="single" w:sz="4" w:space="0" w:color="808080" w:themeColor="background1" w:themeShade="80"/>
              <w:bottom w:val="single" w:sz="4" w:space="0" w:color="auto"/>
              <w:right w:val="single" w:sz="8" w:space="0" w:color="808080" w:themeColor="background1" w:themeShade="80"/>
            </w:tcBorders>
            <w:shd w:val="clear" w:color="auto" w:fill="F2F2F2" w:themeFill="background1" w:themeFillShade="F2"/>
            <w:vAlign w:val="center"/>
          </w:tcPr>
          <w:p w:rsidR="00096523" w:rsidRPr="00B0424F" w:rsidRDefault="00096523" w:rsidP="00900939">
            <w:pPr>
              <w:spacing w:before="60" w:after="60"/>
              <w:rPr>
                <w:rFonts w:cs="Arial"/>
                <w:sz w:val="20"/>
              </w:rPr>
            </w:pPr>
            <w:r>
              <w:rPr>
                <w:rFonts w:cs="Arial"/>
                <w:sz w:val="20"/>
              </w:rPr>
              <w:t>Position:</w:t>
            </w:r>
          </w:p>
        </w:tc>
        <w:tc>
          <w:tcPr>
            <w:tcW w:w="4317" w:type="dxa"/>
            <w:gridSpan w:val="20"/>
            <w:tcBorders>
              <w:top w:val="single" w:sz="4" w:space="0" w:color="808080" w:themeColor="background1" w:themeShade="80"/>
              <w:left w:val="single" w:sz="4" w:space="0" w:color="808080" w:themeColor="background1" w:themeShade="80"/>
              <w:bottom w:val="single" w:sz="4" w:space="0" w:color="auto"/>
              <w:right w:val="single" w:sz="8" w:space="0" w:color="808080" w:themeColor="background1" w:themeShade="80"/>
            </w:tcBorders>
            <w:shd w:val="clear" w:color="auto" w:fill="FFFFFF" w:themeFill="background1"/>
            <w:vAlign w:val="center"/>
          </w:tcPr>
          <w:p w:rsidR="00096523" w:rsidRPr="00B0424F" w:rsidRDefault="00EB1B9A" w:rsidP="00900939">
            <w:pPr>
              <w:spacing w:before="60" w:after="60"/>
              <w:rPr>
                <w:rFonts w:cs="Arial"/>
                <w:sz w:val="20"/>
              </w:rPr>
            </w:pPr>
            <w:r>
              <w:rPr>
                <w:rFonts w:cs="Arial"/>
                <w:sz w:val="20"/>
              </w:rPr>
              <w:fldChar w:fldCharType="begin">
                <w:ffData>
                  <w:name w:val="Text7"/>
                  <w:enabled/>
                  <w:calcOnExit w:val="0"/>
                  <w:textInput/>
                </w:ffData>
              </w:fldChar>
            </w:r>
            <w:bookmarkStart w:id="9" w:name="Text7"/>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9"/>
          </w:p>
        </w:tc>
      </w:tr>
      <w:tr w:rsidR="00B43699" w:rsidRPr="00B0424F" w:rsidTr="001266A9">
        <w:tc>
          <w:tcPr>
            <w:tcW w:w="1960" w:type="dxa"/>
            <w:tcBorders>
              <w:top w:val="single" w:sz="4" w:space="0" w:color="808080" w:themeColor="background1" w:themeShade="80"/>
              <w:left w:val="single" w:sz="8" w:space="0" w:color="808080" w:themeColor="background1" w:themeShade="80"/>
              <w:bottom w:val="single" w:sz="4" w:space="0" w:color="auto"/>
              <w:right w:val="single" w:sz="4" w:space="0" w:color="808080" w:themeColor="background1" w:themeShade="80"/>
            </w:tcBorders>
            <w:shd w:val="clear" w:color="auto" w:fill="F2F2F2" w:themeFill="background1" w:themeFillShade="F2"/>
          </w:tcPr>
          <w:p w:rsidR="00B43699" w:rsidRDefault="00B43699" w:rsidP="00617704">
            <w:pPr>
              <w:spacing w:before="60" w:after="60"/>
              <w:rPr>
                <w:rFonts w:cs="Arial"/>
                <w:sz w:val="20"/>
              </w:rPr>
            </w:pPr>
            <w:r>
              <w:rPr>
                <w:rFonts w:cs="Arial"/>
                <w:sz w:val="20"/>
              </w:rPr>
              <w:t>Contact n</w:t>
            </w:r>
            <w:r w:rsidR="00617704">
              <w:rPr>
                <w:rFonts w:cs="Arial"/>
                <w:sz w:val="20"/>
              </w:rPr>
              <w:t>umber</w:t>
            </w:r>
            <w:r>
              <w:rPr>
                <w:rFonts w:cs="Arial"/>
                <w:sz w:val="20"/>
              </w:rPr>
              <w:t>:</w:t>
            </w:r>
          </w:p>
        </w:tc>
        <w:tc>
          <w:tcPr>
            <w:tcW w:w="3404" w:type="dxa"/>
            <w:gridSpan w:val="4"/>
            <w:tcBorders>
              <w:top w:val="single" w:sz="4" w:space="0" w:color="808080" w:themeColor="background1" w:themeShade="80"/>
              <w:left w:val="single" w:sz="4" w:space="0" w:color="808080" w:themeColor="background1" w:themeShade="80"/>
              <w:bottom w:val="single" w:sz="4" w:space="0" w:color="auto"/>
              <w:right w:val="single" w:sz="8" w:space="0" w:color="808080" w:themeColor="background1" w:themeShade="80"/>
            </w:tcBorders>
            <w:shd w:val="clear" w:color="auto" w:fill="FFFFFF" w:themeFill="background1"/>
            <w:vAlign w:val="center"/>
          </w:tcPr>
          <w:p w:rsidR="00B43699" w:rsidRPr="00B0424F" w:rsidRDefault="00EB1B9A" w:rsidP="00900939">
            <w:pPr>
              <w:spacing w:before="60" w:after="60"/>
              <w:rPr>
                <w:rFonts w:cs="Arial"/>
                <w:sz w:val="20"/>
              </w:rPr>
            </w:pPr>
            <w:r>
              <w:rPr>
                <w:rFonts w:cs="Arial"/>
                <w:sz w:val="20"/>
              </w:rPr>
              <w:fldChar w:fldCharType="begin">
                <w:ffData>
                  <w:name w:val="Text8"/>
                  <w:enabled/>
                  <w:calcOnExit w:val="0"/>
                  <w:textInput/>
                </w:ffData>
              </w:fldChar>
            </w:r>
            <w:bookmarkStart w:id="10" w:name="Text8"/>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0"/>
          </w:p>
        </w:tc>
        <w:tc>
          <w:tcPr>
            <w:tcW w:w="1725" w:type="dxa"/>
            <w:gridSpan w:val="9"/>
            <w:tcBorders>
              <w:top w:val="single" w:sz="4" w:space="0" w:color="808080" w:themeColor="background1" w:themeShade="80"/>
              <w:left w:val="single" w:sz="4" w:space="0" w:color="808080" w:themeColor="background1" w:themeShade="80"/>
              <w:bottom w:val="single" w:sz="4" w:space="0" w:color="auto"/>
              <w:right w:val="single" w:sz="8" w:space="0" w:color="808080" w:themeColor="background1" w:themeShade="80"/>
            </w:tcBorders>
            <w:shd w:val="clear" w:color="auto" w:fill="F2F2F2" w:themeFill="background1" w:themeFillShade="F2"/>
            <w:vAlign w:val="center"/>
          </w:tcPr>
          <w:p w:rsidR="00B43699" w:rsidRDefault="00B43699" w:rsidP="00900939">
            <w:pPr>
              <w:spacing w:before="60" w:after="60"/>
              <w:rPr>
                <w:rFonts w:cs="Arial"/>
                <w:sz w:val="20"/>
              </w:rPr>
            </w:pPr>
            <w:r>
              <w:rPr>
                <w:rFonts w:cs="Arial"/>
                <w:sz w:val="20"/>
              </w:rPr>
              <w:t>Mobile number:</w:t>
            </w:r>
          </w:p>
        </w:tc>
        <w:tc>
          <w:tcPr>
            <w:tcW w:w="3868" w:type="dxa"/>
            <w:gridSpan w:val="17"/>
            <w:tcBorders>
              <w:top w:val="single" w:sz="4" w:space="0" w:color="808080" w:themeColor="background1" w:themeShade="80"/>
              <w:left w:val="single" w:sz="4" w:space="0" w:color="808080" w:themeColor="background1" w:themeShade="80"/>
              <w:bottom w:val="single" w:sz="4" w:space="0" w:color="auto"/>
              <w:right w:val="single" w:sz="8" w:space="0" w:color="808080" w:themeColor="background1" w:themeShade="80"/>
            </w:tcBorders>
            <w:shd w:val="clear" w:color="auto" w:fill="FFFFFF" w:themeFill="background1"/>
            <w:vAlign w:val="center"/>
          </w:tcPr>
          <w:p w:rsidR="00B43699" w:rsidRPr="00B0424F" w:rsidRDefault="00EB1B9A" w:rsidP="00900939">
            <w:pPr>
              <w:spacing w:before="60" w:after="60"/>
              <w:rPr>
                <w:rFonts w:cs="Arial"/>
                <w:sz w:val="20"/>
              </w:rPr>
            </w:pPr>
            <w:r>
              <w:rPr>
                <w:rFonts w:cs="Arial"/>
                <w:sz w:val="20"/>
              </w:rPr>
              <w:fldChar w:fldCharType="begin">
                <w:ffData>
                  <w:name w:val="Text9"/>
                  <w:enabled/>
                  <w:calcOnExit w:val="0"/>
                  <w:textInput/>
                </w:ffData>
              </w:fldChar>
            </w:r>
            <w:bookmarkStart w:id="11" w:name="Text9"/>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1"/>
          </w:p>
        </w:tc>
      </w:tr>
      <w:tr w:rsidR="00B43699" w:rsidRPr="00B0424F" w:rsidTr="001266A9">
        <w:tc>
          <w:tcPr>
            <w:tcW w:w="1960" w:type="dxa"/>
            <w:tcBorders>
              <w:top w:val="single" w:sz="4" w:space="0" w:color="808080" w:themeColor="background1" w:themeShade="80"/>
              <w:left w:val="single" w:sz="8" w:space="0" w:color="808080" w:themeColor="background1" w:themeShade="80"/>
              <w:bottom w:val="single" w:sz="4" w:space="0" w:color="auto"/>
              <w:right w:val="single" w:sz="4" w:space="0" w:color="808080" w:themeColor="background1" w:themeShade="80"/>
            </w:tcBorders>
            <w:shd w:val="clear" w:color="auto" w:fill="F2F2F2" w:themeFill="background1" w:themeFillShade="F2"/>
          </w:tcPr>
          <w:p w:rsidR="00B43699" w:rsidRDefault="00B43699" w:rsidP="00900939">
            <w:pPr>
              <w:spacing w:before="60" w:after="60"/>
              <w:rPr>
                <w:rFonts w:cs="Arial"/>
                <w:sz w:val="20"/>
              </w:rPr>
            </w:pPr>
            <w:r>
              <w:rPr>
                <w:rFonts w:cs="Arial"/>
                <w:sz w:val="20"/>
              </w:rPr>
              <w:t>Email address:</w:t>
            </w:r>
          </w:p>
        </w:tc>
        <w:tc>
          <w:tcPr>
            <w:tcW w:w="8997" w:type="dxa"/>
            <w:gridSpan w:val="30"/>
            <w:tcBorders>
              <w:top w:val="single" w:sz="4" w:space="0" w:color="808080" w:themeColor="background1" w:themeShade="80"/>
              <w:left w:val="single" w:sz="4" w:space="0" w:color="808080" w:themeColor="background1" w:themeShade="80"/>
              <w:bottom w:val="single" w:sz="4" w:space="0" w:color="auto"/>
              <w:right w:val="single" w:sz="8" w:space="0" w:color="808080" w:themeColor="background1" w:themeShade="80"/>
            </w:tcBorders>
            <w:shd w:val="clear" w:color="auto" w:fill="FFFFFF" w:themeFill="background1"/>
            <w:vAlign w:val="center"/>
          </w:tcPr>
          <w:p w:rsidR="00B43699" w:rsidRPr="00B0424F" w:rsidRDefault="00EB1B9A" w:rsidP="00900939">
            <w:pPr>
              <w:spacing w:before="60" w:after="60"/>
              <w:rPr>
                <w:rFonts w:cs="Arial"/>
                <w:sz w:val="20"/>
              </w:rPr>
            </w:pPr>
            <w:r>
              <w:rPr>
                <w:rFonts w:cs="Arial"/>
                <w:sz w:val="20"/>
              </w:rPr>
              <w:fldChar w:fldCharType="begin">
                <w:ffData>
                  <w:name w:val="Text10"/>
                  <w:enabled/>
                  <w:calcOnExit w:val="0"/>
                  <w:textInput/>
                </w:ffData>
              </w:fldChar>
            </w:r>
            <w:bookmarkStart w:id="12" w:name="Text10"/>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2"/>
          </w:p>
        </w:tc>
      </w:tr>
      <w:tr w:rsidR="001802C0" w:rsidRPr="00B0424F" w:rsidTr="001266A9">
        <w:tc>
          <w:tcPr>
            <w:tcW w:w="1960" w:type="dxa"/>
            <w:tcBorders>
              <w:top w:val="single" w:sz="4" w:space="0" w:color="auto"/>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1802C0" w:rsidRDefault="001266A9" w:rsidP="00900939">
            <w:pPr>
              <w:spacing w:before="60" w:after="60"/>
              <w:rPr>
                <w:rFonts w:cs="Arial"/>
                <w:sz w:val="20"/>
              </w:rPr>
            </w:pPr>
            <w:r>
              <w:rPr>
                <w:rFonts w:cs="Arial"/>
                <w:sz w:val="20"/>
              </w:rPr>
              <w:t>Address:</w:t>
            </w:r>
            <w:r w:rsidR="001802C0">
              <w:rPr>
                <w:rFonts w:cs="Arial"/>
                <w:sz w:val="20"/>
              </w:rPr>
              <w:t>:</w:t>
            </w:r>
          </w:p>
        </w:tc>
        <w:tc>
          <w:tcPr>
            <w:tcW w:w="8997" w:type="dxa"/>
            <w:gridSpan w:val="30"/>
            <w:tcBorders>
              <w:top w:val="single" w:sz="4" w:space="0" w:color="auto"/>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802C0" w:rsidRPr="00B0424F" w:rsidRDefault="00EB1B9A" w:rsidP="00900939">
            <w:pPr>
              <w:spacing w:before="60" w:after="60"/>
              <w:rPr>
                <w:rFonts w:cs="Arial"/>
                <w:sz w:val="20"/>
              </w:rPr>
            </w:pPr>
            <w:r>
              <w:rPr>
                <w:rFonts w:cs="Arial"/>
                <w:sz w:val="20"/>
              </w:rPr>
              <w:fldChar w:fldCharType="begin">
                <w:ffData>
                  <w:name w:val="Text11"/>
                  <w:enabled/>
                  <w:calcOnExit w:val="0"/>
                  <w:textInput/>
                </w:ffData>
              </w:fldChar>
            </w:r>
            <w:bookmarkStart w:id="13" w:name="Text11"/>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3"/>
          </w:p>
        </w:tc>
      </w:tr>
      <w:tr w:rsidR="001802C0" w:rsidRPr="00B0424F" w:rsidTr="001266A9">
        <w:tc>
          <w:tcPr>
            <w:tcW w:w="1960" w:type="dxa"/>
            <w:tcBorders>
              <w:top w:val="single" w:sz="4" w:space="0" w:color="auto"/>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1802C0" w:rsidRDefault="001802C0" w:rsidP="00900939">
            <w:pPr>
              <w:spacing w:before="60" w:after="60"/>
              <w:rPr>
                <w:rFonts w:cs="Arial"/>
                <w:sz w:val="20"/>
              </w:rPr>
            </w:pPr>
            <w:r>
              <w:rPr>
                <w:rFonts w:cs="Arial"/>
                <w:sz w:val="20"/>
              </w:rPr>
              <w:t>Suburb:</w:t>
            </w:r>
          </w:p>
        </w:tc>
        <w:tc>
          <w:tcPr>
            <w:tcW w:w="3404" w:type="dxa"/>
            <w:gridSpan w:val="4"/>
            <w:tcBorders>
              <w:top w:val="single" w:sz="4" w:space="0" w:color="auto"/>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802C0" w:rsidRPr="00B0424F" w:rsidRDefault="00EB1B9A" w:rsidP="00900939">
            <w:pPr>
              <w:spacing w:before="60" w:after="60"/>
              <w:rPr>
                <w:rFonts w:cs="Arial"/>
                <w:sz w:val="20"/>
              </w:rPr>
            </w:pPr>
            <w:r>
              <w:rPr>
                <w:rFonts w:cs="Arial"/>
                <w:sz w:val="20"/>
              </w:rPr>
              <w:fldChar w:fldCharType="begin">
                <w:ffData>
                  <w:name w:val="Text12"/>
                  <w:enabled/>
                  <w:calcOnExit w:val="0"/>
                  <w:textInput/>
                </w:ffData>
              </w:fldChar>
            </w:r>
            <w:bookmarkStart w:id="14" w:name="Text1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4"/>
          </w:p>
        </w:tc>
        <w:tc>
          <w:tcPr>
            <w:tcW w:w="1276" w:type="dxa"/>
            <w:gridSpan w:val="6"/>
            <w:tcBorders>
              <w:top w:val="single" w:sz="4" w:space="0" w:color="auto"/>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1802C0" w:rsidRPr="00B0424F" w:rsidRDefault="001802C0" w:rsidP="00900939">
            <w:pPr>
              <w:spacing w:before="60" w:after="60"/>
              <w:rPr>
                <w:rFonts w:cs="Arial"/>
                <w:sz w:val="20"/>
              </w:rPr>
            </w:pPr>
            <w:r>
              <w:rPr>
                <w:rFonts w:cs="Arial"/>
                <w:sz w:val="20"/>
              </w:rPr>
              <w:t>State:</w:t>
            </w:r>
          </w:p>
        </w:tc>
        <w:tc>
          <w:tcPr>
            <w:tcW w:w="1701" w:type="dxa"/>
            <w:gridSpan w:val="11"/>
            <w:tcBorders>
              <w:top w:val="single" w:sz="4" w:space="0" w:color="auto"/>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802C0" w:rsidRPr="00B0424F" w:rsidRDefault="00EB1B9A" w:rsidP="00900939">
            <w:pPr>
              <w:spacing w:before="60" w:after="60"/>
              <w:rPr>
                <w:rFonts w:cs="Arial"/>
                <w:sz w:val="20"/>
              </w:rPr>
            </w:pPr>
            <w:r>
              <w:rPr>
                <w:rFonts w:cs="Arial"/>
                <w:sz w:val="20"/>
              </w:rPr>
              <w:fldChar w:fldCharType="begin">
                <w:ffData>
                  <w:name w:val="Text13"/>
                  <w:enabled/>
                  <w:calcOnExit w:val="0"/>
                  <w:textInput/>
                </w:ffData>
              </w:fldChar>
            </w:r>
            <w:bookmarkStart w:id="15" w:name="Text13"/>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5"/>
          </w:p>
        </w:tc>
        <w:tc>
          <w:tcPr>
            <w:tcW w:w="1134" w:type="dxa"/>
            <w:gridSpan w:val="4"/>
            <w:tcBorders>
              <w:top w:val="single" w:sz="4" w:space="0" w:color="auto"/>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1802C0" w:rsidRPr="00B0424F" w:rsidRDefault="001802C0" w:rsidP="00900939">
            <w:pPr>
              <w:spacing w:before="60" w:after="60"/>
              <w:rPr>
                <w:rFonts w:cs="Arial"/>
                <w:sz w:val="20"/>
              </w:rPr>
            </w:pPr>
            <w:r>
              <w:rPr>
                <w:rFonts w:cs="Arial"/>
                <w:sz w:val="20"/>
              </w:rPr>
              <w:t>Postcode:</w:t>
            </w:r>
          </w:p>
        </w:tc>
        <w:tc>
          <w:tcPr>
            <w:tcW w:w="1482" w:type="dxa"/>
            <w:gridSpan w:val="5"/>
            <w:tcBorders>
              <w:top w:val="single" w:sz="4" w:space="0" w:color="auto"/>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802C0" w:rsidRPr="00B0424F" w:rsidRDefault="00EB1B9A" w:rsidP="00900939">
            <w:pPr>
              <w:spacing w:before="60" w:after="60"/>
              <w:rPr>
                <w:rFonts w:cs="Arial"/>
                <w:sz w:val="20"/>
              </w:rPr>
            </w:pPr>
            <w:r>
              <w:rPr>
                <w:rFonts w:cs="Arial"/>
                <w:sz w:val="20"/>
              </w:rPr>
              <w:fldChar w:fldCharType="begin">
                <w:ffData>
                  <w:name w:val="Text14"/>
                  <w:enabled/>
                  <w:calcOnExit w:val="0"/>
                  <w:textInput/>
                </w:ffData>
              </w:fldChar>
            </w:r>
            <w:bookmarkStart w:id="16" w:name="Text14"/>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6"/>
          </w:p>
        </w:tc>
      </w:tr>
      <w:tr w:rsidR="006A3588" w:rsidRPr="00B0424F" w:rsidTr="001266A9">
        <w:tc>
          <w:tcPr>
            <w:tcW w:w="5954" w:type="dxa"/>
            <w:gridSpan w:val="8"/>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6A3588" w:rsidRPr="00B0424F" w:rsidRDefault="006A3588" w:rsidP="00900939">
            <w:pPr>
              <w:spacing w:before="60" w:after="60"/>
              <w:rPr>
                <w:rFonts w:cs="Arial"/>
                <w:sz w:val="20"/>
              </w:rPr>
            </w:pPr>
            <w:r>
              <w:rPr>
                <w:rFonts w:cs="Arial"/>
                <w:sz w:val="20"/>
              </w:rPr>
              <w:t>Is your postal address the same as above? If no, complete below:</w:t>
            </w:r>
          </w:p>
        </w:tc>
        <w:tc>
          <w:tcPr>
            <w:tcW w:w="84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FFFFFF" w:themeFill="background1"/>
            <w:vAlign w:val="center"/>
          </w:tcPr>
          <w:p w:rsidR="006A3588" w:rsidRPr="00B0424F" w:rsidRDefault="006A3588" w:rsidP="00900939">
            <w:pPr>
              <w:spacing w:before="60" w:after="60"/>
              <w:rPr>
                <w:rFonts w:cs="Arial"/>
                <w:sz w:val="20"/>
              </w:rPr>
            </w:pPr>
            <w:r>
              <w:rPr>
                <w:rFonts w:cs="Arial"/>
                <w:sz w:val="20"/>
              </w:rPr>
              <w:t>Yes</w:t>
            </w:r>
          </w:p>
        </w:tc>
        <w:tc>
          <w:tcPr>
            <w:tcW w:w="982" w:type="dxa"/>
            <w:gridSpan w:val="6"/>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rsidR="006A3588" w:rsidRPr="00B0424F" w:rsidRDefault="00EB1B9A" w:rsidP="00900939">
            <w:pPr>
              <w:spacing w:before="60" w:after="60"/>
              <w:rPr>
                <w:rFonts w:cs="Arial"/>
                <w:sz w:val="20"/>
              </w:rPr>
            </w:pPr>
            <w:r>
              <w:rPr>
                <w:rFonts w:cs="Arial"/>
                <w:sz w:val="20"/>
              </w:rPr>
              <w:fldChar w:fldCharType="begin">
                <w:ffData>
                  <w:name w:val="Check4"/>
                  <w:enabled/>
                  <w:calcOnExit w:val="0"/>
                  <w:checkBox>
                    <w:sizeAuto/>
                    <w:default w:val="0"/>
                  </w:checkBox>
                </w:ffData>
              </w:fldChar>
            </w:r>
            <w:bookmarkStart w:id="17" w:name="Check4"/>
            <w:r>
              <w:rPr>
                <w:rFonts w:cs="Arial"/>
                <w:sz w:val="20"/>
              </w:rPr>
              <w:instrText xml:space="preserve"> FORMCHECKBOX </w:instrText>
            </w:r>
            <w:r>
              <w:rPr>
                <w:rFonts w:cs="Arial"/>
                <w:sz w:val="20"/>
              </w:rPr>
            </w:r>
            <w:r>
              <w:rPr>
                <w:rFonts w:cs="Arial"/>
                <w:sz w:val="20"/>
              </w:rPr>
              <w:fldChar w:fldCharType="end"/>
            </w:r>
            <w:bookmarkEnd w:id="17"/>
          </w:p>
        </w:tc>
        <w:tc>
          <w:tcPr>
            <w:tcW w:w="701" w:type="dxa"/>
            <w:gridSpan w:val="5"/>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rsidR="006A3588" w:rsidRPr="00B0424F" w:rsidRDefault="006A3588" w:rsidP="00900939">
            <w:pPr>
              <w:spacing w:before="60" w:after="60"/>
              <w:rPr>
                <w:rFonts w:cs="Arial"/>
                <w:sz w:val="20"/>
              </w:rPr>
            </w:pPr>
            <w:r>
              <w:rPr>
                <w:rFonts w:cs="Arial"/>
                <w:sz w:val="20"/>
              </w:rPr>
              <w:t>No</w:t>
            </w:r>
          </w:p>
        </w:tc>
        <w:tc>
          <w:tcPr>
            <w:tcW w:w="2474" w:type="dxa"/>
            <w:gridSpan w:val="8"/>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rsidR="006A3588" w:rsidRPr="00B0424F" w:rsidRDefault="00EB1B9A" w:rsidP="00900939">
            <w:pPr>
              <w:spacing w:before="60" w:after="60"/>
              <w:rPr>
                <w:rFonts w:cs="Arial"/>
                <w:sz w:val="20"/>
              </w:rPr>
            </w:pPr>
            <w:r>
              <w:rPr>
                <w:rFonts w:cs="Arial"/>
                <w:sz w:val="20"/>
              </w:rPr>
              <w:fldChar w:fldCharType="begin">
                <w:ffData>
                  <w:name w:val="Check5"/>
                  <w:enabled/>
                  <w:calcOnExit w:val="0"/>
                  <w:checkBox>
                    <w:sizeAuto/>
                    <w:default w:val="0"/>
                  </w:checkBox>
                </w:ffData>
              </w:fldChar>
            </w:r>
            <w:bookmarkStart w:id="18" w:name="Check5"/>
            <w:r>
              <w:rPr>
                <w:rFonts w:cs="Arial"/>
                <w:sz w:val="20"/>
              </w:rPr>
              <w:instrText xml:space="preserve"> FORMCHECKBOX </w:instrText>
            </w:r>
            <w:r>
              <w:rPr>
                <w:rFonts w:cs="Arial"/>
                <w:sz w:val="20"/>
              </w:rPr>
            </w:r>
            <w:r>
              <w:rPr>
                <w:rFonts w:cs="Arial"/>
                <w:sz w:val="20"/>
              </w:rPr>
              <w:fldChar w:fldCharType="end"/>
            </w:r>
            <w:bookmarkEnd w:id="18"/>
          </w:p>
        </w:tc>
      </w:tr>
      <w:tr w:rsidR="00B60D8D" w:rsidRPr="00B0424F" w:rsidTr="001266A9">
        <w:tc>
          <w:tcPr>
            <w:tcW w:w="1960"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B60D8D" w:rsidRDefault="006A3588" w:rsidP="00900939">
            <w:pPr>
              <w:spacing w:before="60" w:after="60"/>
              <w:rPr>
                <w:sz w:val="20"/>
              </w:rPr>
            </w:pPr>
            <w:r>
              <w:rPr>
                <w:sz w:val="20"/>
              </w:rPr>
              <w:t>Postal address:</w:t>
            </w:r>
          </w:p>
        </w:tc>
        <w:tc>
          <w:tcPr>
            <w:tcW w:w="8997" w:type="dxa"/>
            <w:gridSpan w:val="30"/>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auto"/>
          </w:tcPr>
          <w:p w:rsidR="00B60D8D" w:rsidRPr="00D46D42" w:rsidRDefault="00EB1B9A" w:rsidP="00900939">
            <w:pPr>
              <w:spacing w:before="60" w:after="60"/>
              <w:rPr>
                <w:rFonts w:cs="Arial"/>
                <w:sz w:val="20"/>
              </w:rPr>
            </w:pPr>
            <w:r>
              <w:rPr>
                <w:rFonts w:cs="Arial"/>
                <w:sz w:val="20"/>
              </w:rPr>
              <w:fldChar w:fldCharType="begin">
                <w:ffData>
                  <w:name w:val="Text15"/>
                  <w:enabled/>
                  <w:calcOnExit w:val="0"/>
                  <w:textInput/>
                </w:ffData>
              </w:fldChar>
            </w:r>
            <w:bookmarkStart w:id="19" w:name="Text15"/>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19"/>
          </w:p>
        </w:tc>
      </w:tr>
      <w:tr w:rsidR="006A3588" w:rsidRPr="00B0424F" w:rsidTr="001266A9">
        <w:tc>
          <w:tcPr>
            <w:tcW w:w="1960"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B60D8D" w:rsidRDefault="00B60D8D" w:rsidP="00900939">
            <w:pPr>
              <w:spacing w:before="60" w:after="60"/>
              <w:rPr>
                <w:sz w:val="20"/>
              </w:rPr>
            </w:pPr>
            <w:r>
              <w:rPr>
                <w:sz w:val="20"/>
              </w:rPr>
              <w:t>Suburb:</w:t>
            </w:r>
          </w:p>
        </w:tc>
        <w:tc>
          <w:tcPr>
            <w:tcW w:w="4439"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rsidR="00B60D8D" w:rsidRPr="00B0424F" w:rsidRDefault="00EB1B9A" w:rsidP="00900939">
            <w:pPr>
              <w:spacing w:before="60" w:after="60"/>
              <w:rPr>
                <w:rFonts w:cs="Arial"/>
                <w:sz w:val="20"/>
              </w:rPr>
            </w:pPr>
            <w:r>
              <w:rPr>
                <w:rFonts w:cs="Arial"/>
                <w:sz w:val="20"/>
              </w:rPr>
              <w:fldChar w:fldCharType="begin">
                <w:ffData>
                  <w:name w:val="Text16"/>
                  <w:enabled/>
                  <w:calcOnExit w:val="0"/>
                  <w:textInput/>
                </w:ffData>
              </w:fldChar>
            </w:r>
            <w:bookmarkStart w:id="20" w:name="Text16"/>
            <w:r>
              <w:rPr>
                <w:rFonts w:cs="Arial"/>
                <w:sz w:val="20"/>
              </w:rPr>
              <w:instrText xml:space="preserve"> FORMTEXT </w:instrText>
            </w:r>
            <w:r>
              <w:rPr>
                <w:rFonts w:cs="Arial"/>
                <w:sz w:val="20"/>
              </w:rPr>
            </w:r>
            <w:r>
              <w:rPr>
                <w:rFonts w:cs="Arial"/>
                <w:sz w:val="20"/>
              </w:rPr>
              <w:fldChar w:fldCharType="separate"/>
            </w:r>
            <w:bookmarkStart w:id="21" w:name="_GoBack"/>
            <w:bookmarkEnd w:id="21"/>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0"/>
          </w:p>
        </w:tc>
        <w:tc>
          <w:tcPr>
            <w:tcW w:w="94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B60D8D" w:rsidRPr="00B0424F" w:rsidRDefault="00B60D8D" w:rsidP="00900939">
            <w:pPr>
              <w:spacing w:before="60" w:after="60"/>
              <w:rPr>
                <w:rFonts w:cs="Arial"/>
                <w:sz w:val="20"/>
              </w:rPr>
            </w:pPr>
            <w:r w:rsidRPr="00B0424F">
              <w:rPr>
                <w:rFonts w:cs="Arial"/>
                <w:sz w:val="20"/>
              </w:rPr>
              <w:t>State:</w:t>
            </w:r>
          </w:p>
        </w:tc>
        <w:tc>
          <w:tcPr>
            <w:tcW w:w="127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rsidR="00B60D8D" w:rsidRPr="00B0424F" w:rsidRDefault="00EB1B9A" w:rsidP="00900939">
            <w:pPr>
              <w:spacing w:before="60" w:after="60"/>
              <w:rPr>
                <w:rFonts w:cs="Arial"/>
                <w:sz w:val="20"/>
              </w:rPr>
            </w:pPr>
            <w:r>
              <w:rPr>
                <w:rFonts w:cs="Arial"/>
                <w:sz w:val="20"/>
              </w:rPr>
              <w:fldChar w:fldCharType="begin">
                <w:ffData>
                  <w:name w:val="Text17"/>
                  <w:enabled/>
                  <w:calcOnExit w:val="0"/>
                  <w:textInput/>
                </w:ffData>
              </w:fldChar>
            </w:r>
            <w:bookmarkStart w:id="22" w:name="Text17"/>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2"/>
          </w:p>
        </w:tc>
        <w:tc>
          <w:tcPr>
            <w:tcW w:w="114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B60D8D" w:rsidRPr="00B0424F" w:rsidRDefault="00B60D8D" w:rsidP="00900939">
            <w:pPr>
              <w:spacing w:before="60" w:after="60"/>
              <w:rPr>
                <w:rFonts w:cs="Arial"/>
                <w:sz w:val="20"/>
              </w:rPr>
            </w:pPr>
            <w:r w:rsidRPr="00B0424F">
              <w:rPr>
                <w:rFonts w:cs="Arial"/>
                <w:sz w:val="20"/>
              </w:rPr>
              <w:t>Postcode:</w:t>
            </w:r>
          </w:p>
        </w:tc>
        <w:tc>
          <w:tcPr>
            <w:tcW w:w="119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auto"/>
          </w:tcPr>
          <w:p w:rsidR="00B60D8D" w:rsidRPr="00B0424F" w:rsidRDefault="00EB1B9A" w:rsidP="00900939">
            <w:pPr>
              <w:spacing w:before="60" w:after="60"/>
              <w:rPr>
                <w:rFonts w:cs="Arial"/>
                <w:sz w:val="20"/>
              </w:rPr>
            </w:pPr>
            <w:r>
              <w:rPr>
                <w:rFonts w:cs="Arial"/>
                <w:sz w:val="20"/>
              </w:rPr>
              <w:fldChar w:fldCharType="begin">
                <w:ffData>
                  <w:name w:val="Text18"/>
                  <w:enabled/>
                  <w:calcOnExit w:val="0"/>
                  <w:textInput/>
                </w:ffData>
              </w:fldChar>
            </w:r>
            <w:bookmarkStart w:id="23" w:name="Text18"/>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3"/>
          </w:p>
        </w:tc>
      </w:tr>
      <w:tr w:rsidR="00B60D8D" w:rsidRPr="00B0424F" w:rsidTr="001266A9">
        <w:tc>
          <w:tcPr>
            <w:tcW w:w="10957" w:type="dxa"/>
            <w:gridSpan w:val="31"/>
            <w:tcBorders>
              <w:top w:val="single" w:sz="8" w:space="0" w:color="808080" w:themeColor="background1" w:themeShade="80"/>
              <w:left w:val="nil"/>
              <w:bottom w:val="single" w:sz="8" w:space="0" w:color="808080" w:themeColor="background1" w:themeShade="80"/>
              <w:right w:val="nil"/>
            </w:tcBorders>
            <w:shd w:val="clear" w:color="auto" w:fill="FFFFFF" w:themeFill="background1"/>
          </w:tcPr>
          <w:p w:rsidR="00B60D8D" w:rsidRPr="00C76015" w:rsidRDefault="00B60D8D" w:rsidP="001802C0">
            <w:pPr>
              <w:pStyle w:val="ListParagraph"/>
              <w:numPr>
                <w:ilvl w:val="0"/>
                <w:numId w:val="13"/>
              </w:numPr>
              <w:spacing w:before="60" w:after="60"/>
              <w:ind w:left="317"/>
              <w:rPr>
                <w:rFonts w:cs="Arial"/>
                <w:sz w:val="20"/>
              </w:rPr>
            </w:pPr>
            <w:r w:rsidRPr="00C76015">
              <w:rPr>
                <w:rFonts w:cs="Arial"/>
                <w:b/>
                <w:sz w:val="24"/>
                <w:szCs w:val="24"/>
              </w:rPr>
              <w:t xml:space="preserve"> </w:t>
            </w:r>
            <w:r w:rsidR="001802C0">
              <w:rPr>
                <w:rFonts w:cs="Arial"/>
                <w:b/>
                <w:sz w:val="24"/>
                <w:szCs w:val="24"/>
              </w:rPr>
              <w:t>Emergency person details</w:t>
            </w:r>
          </w:p>
        </w:tc>
      </w:tr>
      <w:tr w:rsidR="00326D01" w:rsidRPr="00B0424F" w:rsidTr="001266A9">
        <w:tc>
          <w:tcPr>
            <w:tcW w:w="8483" w:type="dxa"/>
            <w:gridSpan w:val="23"/>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326D01" w:rsidRPr="00B0424F" w:rsidRDefault="001802C0" w:rsidP="00326D01">
            <w:pPr>
              <w:spacing w:before="60" w:after="60"/>
              <w:rPr>
                <w:rFonts w:cs="Arial"/>
                <w:bCs/>
                <w:sz w:val="20"/>
              </w:rPr>
            </w:pPr>
            <w:r>
              <w:rPr>
                <w:rFonts w:cs="Arial"/>
                <w:b/>
                <w:sz w:val="20"/>
              </w:rPr>
              <w:t>Is your emergency person the same as above? (If no, complete the below)</w:t>
            </w:r>
          </w:p>
        </w:tc>
        <w:tc>
          <w:tcPr>
            <w:tcW w:w="70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FFFFFF" w:themeFill="background1"/>
            <w:vAlign w:val="center"/>
          </w:tcPr>
          <w:p w:rsidR="00326D01" w:rsidRPr="00B0424F" w:rsidRDefault="00326D01" w:rsidP="00326D01">
            <w:pPr>
              <w:spacing w:before="60" w:after="60"/>
              <w:rPr>
                <w:rFonts w:cs="Arial"/>
                <w:sz w:val="20"/>
              </w:rPr>
            </w:pPr>
            <w:r>
              <w:rPr>
                <w:rFonts w:cs="Arial"/>
                <w:sz w:val="20"/>
              </w:rPr>
              <w:t>Yes</w:t>
            </w:r>
          </w:p>
        </w:tc>
        <w:tc>
          <w:tcPr>
            <w:tcW w:w="576" w:type="dxa"/>
            <w:gridSpan w:val="2"/>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rsidR="00326D01" w:rsidRPr="00B0424F" w:rsidRDefault="00EB1B9A" w:rsidP="00326D01">
            <w:pPr>
              <w:spacing w:before="60" w:after="60"/>
              <w:rPr>
                <w:rFonts w:cs="Arial"/>
                <w:sz w:val="20"/>
              </w:rPr>
            </w:pPr>
            <w:r>
              <w:rPr>
                <w:rFonts w:cs="Arial"/>
                <w:sz w:val="20"/>
              </w:rPr>
              <w:fldChar w:fldCharType="begin">
                <w:ffData>
                  <w:name w:val="Check6"/>
                  <w:enabled/>
                  <w:calcOnExit w:val="0"/>
                  <w:checkBox>
                    <w:sizeAuto/>
                    <w:default w:val="0"/>
                  </w:checkBox>
                </w:ffData>
              </w:fldChar>
            </w:r>
            <w:bookmarkStart w:id="24" w:name="Check6"/>
            <w:r>
              <w:rPr>
                <w:rFonts w:cs="Arial"/>
                <w:sz w:val="20"/>
              </w:rPr>
              <w:instrText xml:space="preserve"> FORMCHECKBOX </w:instrText>
            </w:r>
            <w:r>
              <w:rPr>
                <w:rFonts w:cs="Arial"/>
                <w:sz w:val="20"/>
              </w:rPr>
            </w:r>
            <w:r>
              <w:rPr>
                <w:rFonts w:cs="Arial"/>
                <w:sz w:val="20"/>
              </w:rPr>
              <w:fldChar w:fldCharType="end"/>
            </w:r>
            <w:bookmarkEnd w:id="24"/>
          </w:p>
        </w:tc>
        <w:tc>
          <w:tcPr>
            <w:tcW w:w="558" w:type="dxa"/>
            <w:gridSpan w:val="2"/>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rsidR="00326D01" w:rsidRPr="00B0424F" w:rsidRDefault="00326D01" w:rsidP="00326D01">
            <w:pPr>
              <w:spacing w:before="60" w:after="60"/>
              <w:rPr>
                <w:rFonts w:cs="Arial"/>
                <w:sz w:val="20"/>
              </w:rPr>
            </w:pPr>
            <w:r>
              <w:rPr>
                <w:rFonts w:cs="Arial"/>
                <w:sz w:val="20"/>
              </w:rPr>
              <w:t>No</w:t>
            </w:r>
          </w:p>
        </w:tc>
        <w:tc>
          <w:tcPr>
            <w:tcW w:w="640" w:type="dxa"/>
            <w:gridSpan w:val="2"/>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rsidR="00326D01" w:rsidRPr="00B0424F" w:rsidRDefault="00EB1B9A" w:rsidP="00326D01">
            <w:pPr>
              <w:spacing w:before="60" w:after="60"/>
              <w:rPr>
                <w:rFonts w:cs="Arial"/>
                <w:sz w:val="20"/>
              </w:rPr>
            </w:pPr>
            <w:r>
              <w:rPr>
                <w:rFonts w:cs="Arial"/>
                <w:sz w:val="20"/>
              </w:rPr>
              <w:fldChar w:fldCharType="begin">
                <w:ffData>
                  <w:name w:val="Check7"/>
                  <w:enabled/>
                  <w:calcOnExit w:val="0"/>
                  <w:checkBox>
                    <w:sizeAuto/>
                    <w:default w:val="0"/>
                  </w:checkBox>
                </w:ffData>
              </w:fldChar>
            </w:r>
            <w:bookmarkStart w:id="25" w:name="Check7"/>
            <w:r>
              <w:rPr>
                <w:rFonts w:cs="Arial"/>
                <w:sz w:val="20"/>
              </w:rPr>
              <w:instrText xml:space="preserve"> FORMCHECKBOX </w:instrText>
            </w:r>
            <w:r>
              <w:rPr>
                <w:rFonts w:cs="Arial"/>
                <w:sz w:val="20"/>
              </w:rPr>
            </w:r>
            <w:r>
              <w:rPr>
                <w:rFonts w:cs="Arial"/>
                <w:sz w:val="20"/>
              </w:rPr>
              <w:fldChar w:fldCharType="end"/>
            </w:r>
            <w:bookmarkEnd w:id="25"/>
          </w:p>
        </w:tc>
      </w:tr>
      <w:tr w:rsidR="0024238A" w:rsidRPr="00B0424F" w:rsidTr="001266A9">
        <w:tc>
          <w:tcPr>
            <w:tcW w:w="1960"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24238A" w:rsidRDefault="0024238A" w:rsidP="00326D01">
            <w:pPr>
              <w:spacing w:before="60" w:after="60"/>
              <w:rPr>
                <w:rFonts w:cs="Arial"/>
                <w:sz w:val="20"/>
              </w:rPr>
            </w:pPr>
            <w:r>
              <w:rPr>
                <w:rFonts w:cs="Arial"/>
                <w:sz w:val="20"/>
              </w:rPr>
              <w:t>Surname:</w:t>
            </w:r>
          </w:p>
        </w:tc>
        <w:tc>
          <w:tcPr>
            <w:tcW w:w="367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24238A" w:rsidRPr="00927A7C" w:rsidRDefault="00EB1B9A" w:rsidP="00326D01">
            <w:pPr>
              <w:spacing w:before="60" w:after="60"/>
              <w:rPr>
                <w:rFonts w:cs="Arial"/>
                <w:sz w:val="20"/>
              </w:rPr>
            </w:pPr>
            <w:r>
              <w:rPr>
                <w:rFonts w:cs="Arial"/>
                <w:sz w:val="20"/>
              </w:rPr>
              <w:fldChar w:fldCharType="begin">
                <w:ffData>
                  <w:name w:val="Text19"/>
                  <w:enabled/>
                  <w:calcOnExit w:val="0"/>
                  <w:textInput/>
                </w:ffData>
              </w:fldChar>
            </w:r>
            <w:bookmarkStart w:id="26" w:name="Text19"/>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6"/>
          </w:p>
        </w:tc>
        <w:tc>
          <w:tcPr>
            <w:tcW w:w="1701"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24238A" w:rsidRDefault="0024238A" w:rsidP="00326D01">
            <w:pPr>
              <w:spacing w:before="60" w:after="60"/>
              <w:rPr>
                <w:rFonts w:cs="Arial"/>
                <w:sz w:val="20"/>
              </w:rPr>
            </w:pPr>
            <w:r>
              <w:rPr>
                <w:rFonts w:cs="Arial"/>
                <w:sz w:val="20"/>
              </w:rPr>
              <w:t>Given name:</w:t>
            </w:r>
          </w:p>
        </w:tc>
        <w:tc>
          <w:tcPr>
            <w:tcW w:w="3618" w:type="dxa"/>
            <w:gridSpan w:val="15"/>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24238A" w:rsidRPr="00927A7C" w:rsidRDefault="00EB1B9A" w:rsidP="00326D01">
            <w:pPr>
              <w:spacing w:before="60" w:after="60"/>
              <w:rPr>
                <w:rFonts w:cs="Arial"/>
                <w:sz w:val="20"/>
              </w:rPr>
            </w:pPr>
            <w:r>
              <w:rPr>
                <w:rFonts w:cs="Arial"/>
                <w:sz w:val="20"/>
              </w:rPr>
              <w:fldChar w:fldCharType="begin">
                <w:ffData>
                  <w:name w:val="Text20"/>
                  <w:enabled/>
                  <w:calcOnExit w:val="0"/>
                  <w:textInput/>
                </w:ffData>
              </w:fldChar>
            </w:r>
            <w:bookmarkStart w:id="27" w:name="Text20"/>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7"/>
          </w:p>
        </w:tc>
      </w:tr>
      <w:tr w:rsidR="00326D01" w:rsidRPr="00B0424F" w:rsidTr="001266A9">
        <w:tc>
          <w:tcPr>
            <w:tcW w:w="1960"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326D01" w:rsidRPr="00D46D42" w:rsidRDefault="001802C0" w:rsidP="00326D01">
            <w:pPr>
              <w:spacing w:before="60" w:after="60"/>
              <w:rPr>
                <w:rFonts w:cs="Arial"/>
                <w:sz w:val="20"/>
              </w:rPr>
            </w:pPr>
            <w:r>
              <w:rPr>
                <w:rFonts w:cs="Arial"/>
                <w:sz w:val="20"/>
              </w:rPr>
              <w:t xml:space="preserve">Contact </w:t>
            </w:r>
            <w:r w:rsidR="00326D01">
              <w:rPr>
                <w:rFonts w:cs="Arial"/>
                <w:sz w:val="20"/>
              </w:rPr>
              <w:t>number:</w:t>
            </w:r>
          </w:p>
        </w:tc>
        <w:tc>
          <w:tcPr>
            <w:tcW w:w="367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326D01" w:rsidRPr="00927A7C" w:rsidRDefault="00EB1B9A" w:rsidP="00326D01">
            <w:pPr>
              <w:spacing w:before="60" w:after="60"/>
              <w:rPr>
                <w:rFonts w:cs="Arial"/>
                <w:sz w:val="20"/>
              </w:rPr>
            </w:pPr>
            <w:r>
              <w:rPr>
                <w:rFonts w:cs="Arial"/>
                <w:sz w:val="20"/>
              </w:rPr>
              <w:fldChar w:fldCharType="begin">
                <w:ffData>
                  <w:name w:val="Text21"/>
                  <w:enabled/>
                  <w:calcOnExit w:val="0"/>
                  <w:textInput/>
                </w:ffData>
              </w:fldChar>
            </w:r>
            <w:bookmarkStart w:id="28" w:name="Text21"/>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8"/>
          </w:p>
        </w:tc>
        <w:tc>
          <w:tcPr>
            <w:tcW w:w="1701"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326D01" w:rsidRPr="00D46D42" w:rsidRDefault="00326D01" w:rsidP="00326D01">
            <w:pPr>
              <w:spacing w:before="60" w:after="60"/>
              <w:rPr>
                <w:rFonts w:cs="Arial"/>
                <w:sz w:val="20"/>
              </w:rPr>
            </w:pPr>
            <w:r>
              <w:rPr>
                <w:rFonts w:cs="Arial"/>
                <w:sz w:val="20"/>
              </w:rPr>
              <w:t>Mobile number:</w:t>
            </w:r>
          </w:p>
        </w:tc>
        <w:tc>
          <w:tcPr>
            <w:tcW w:w="3618" w:type="dxa"/>
            <w:gridSpan w:val="15"/>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326D01" w:rsidRPr="00927A7C" w:rsidRDefault="00EB1B9A" w:rsidP="00326D01">
            <w:pPr>
              <w:spacing w:before="60" w:after="60"/>
              <w:rPr>
                <w:rFonts w:cs="Arial"/>
                <w:sz w:val="20"/>
              </w:rPr>
            </w:pPr>
            <w:r>
              <w:rPr>
                <w:rFonts w:cs="Arial"/>
                <w:sz w:val="20"/>
              </w:rPr>
              <w:fldChar w:fldCharType="begin">
                <w:ffData>
                  <w:name w:val="Text22"/>
                  <w:enabled/>
                  <w:calcOnExit w:val="0"/>
                  <w:textInput/>
                </w:ffData>
              </w:fldChar>
            </w:r>
            <w:bookmarkStart w:id="29" w:name="Text2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29"/>
          </w:p>
        </w:tc>
      </w:tr>
      <w:tr w:rsidR="00326D01" w:rsidRPr="00AC38D4" w:rsidTr="001266A9">
        <w:tc>
          <w:tcPr>
            <w:tcW w:w="10957" w:type="dxa"/>
            <w:gridSpan w:val="31"/>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rsidR="00326D01" w:rsidRPr="00C76015" w:rsidRDefault="001802C0" w:rsidP="00C76015">
            <w:pPr>
              <w:pStyle w:val="ListParagraph"/>
              <w:keepNext/>
              <w:numPr>
                <w:ilvl w:val="0"/>
                <w:numId w:val="13"/>
              </w:numPr>
              <w:spacing w:before="60" w:after="60"/>
              <w:ind w:left="317"/>
              <w:rPr>
                <w:rFonts w:cs="Arial"/>
                <w:b/>
                <w:sz w:val="24"/>
                <w:szCs w:val="24"/>
              </w:rPr>
            </w:pPr>
            <w:r>
              <w:rPr>
                <w:rFonts w:cs="Arial"/>
                <w:b/>
                <w:sz w:val="24"/>
                <w:szCs w:val="24"/>
              </w:rPr>
              <w:t>Safety case</w:t>
            </w:r>
          </w:p>
        </w:tc>
      </w:tr>
      <w:tr w:rsidR="00C36AF8" w:rsidRPr="00AC38D4" w:rsidTr="001266A9">
        <w:trPr>
          <w:trHeight w:val="185"/>
        </w:trPr>
        <w:tc>
          <w:tcPr>
            <w:tcW w:w="10050" w:type="dxa"/>
            <w:gridSpan w:val="28"/>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rsidR="00C36AF8" w:rsidRDefault="00C36AF8" w:rsidP="001802C0">
            <w:pPr>
              <w:spacing w:before="60" w:after="60"/>
              <w:ind w:right="-108"/>
              <w:rPr>
                <w:rFonts w:cs="Arial"/>
                <w:sz w:val="20"/>
              </w:rPr>
            </w:pPr>
            <w:r w:rsidRPr="001802C0">
              <w:rPr>
                <w:rFonts w:cs="Arial"/>
                <w:sz w:val="20"/>
              </w:rPr>
              <w:t>An electronic copy of the safety case is submitted with this application.</w:t>
            </w:r>
          </w:p>
          <w:p w:rsidR="00C36AF8" w:rsidRPr="001802C0" w:rsidRDefault="00C36AF8" w:rsidP="001802C0">
            <w:pPr>
              <w:spacing w:before="60" w:after="60"/>
              <w:ind w:right="-108"/>
              <w:rPr>
                <w:rFonts w:cs="Arial"/>
                <w:sz w:val="20"/>
              </w:rPr>
            </w:pPr>
            <w:r w:rsidRPr="001802C0">
              <w:rPr>
                <w:rFonts w:cs="Arial"/>
                <w:sz w:val="18"/>
              </w:rPr>
              <w:t>Note: An independent third party must certify the safety case who is not the person or group of persons who developed or amended the safety case.</w:t>
            </w:r>
          </w:p>
        </w:tc>
        <w:tc>
          <w:tcPr>
            <w:tcW w:w="907" w:type="dxa"/>
            <w:gridSpan w:val="3"/>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C36AF8" w:rsidRPr="00B0424F" w:rsidRDefault="00EB1B9A" w:rsidP="00C36AF8">
            <w:pPr>
              <w:spacing w:before="60" w:after="60"/>
              <w:jc w:val="center"/>
              <w:rPr>
                <w:rFonts w:cs="Arial"/>
                <w:sz w:val="20"/>
              </w:rPr>
            </w:pPr>
            <w:r>
              <w:rPr>
                <w:rFonts w:cs="Arial"/>
                <w:sz w:val="20"/>
              </w:rPr>
              <w:fldChar w:fldCharType="begin">
                <w:ffData>
                  <w:name w:val="Check8"/>
                  <w:enabled/>
                  <w:calcOnExit w:val="0"/>
                  <w:checkBox>
                    <w:sizeAuto/>
                    <w:default w:val="0"/>
                  </w:checkBox>
                </w:ffData>
              </w:fldChar>
            </w:r>
            <w:bookmarkStart w:id="30" w:name="Check8"/>
            <w:r>
              <w:rPr>
                <w:rFonts w:cs="Arial"/>
                <w:sz w:val="20"/>
              </w:rPr>
              <w:instrText xml:space="preserve"> FORMCHECKBOX </w:instrText>
            </w:r>
            <w:r>
              <w:rPr>
                <w:rFonts w:cs="Arial"/>
                <w:sz w:val="20"/>
              </w:rPr>
            </w:r>
            <w:r>
              <w:rPr>
                <w:rFonts w:cs="Arial"/>
                <w:sz w:val="20"/>
              </w:rPr>
              <w:fldChar w:fldCharType="end"/>
            </w:r>
            <w:bookmarkEnd w:id="30"/>
          </w:p>
        </w:tc>
      </w:tr>
      <w:tr w:rsidR="00C76015" w:rsidRPr="00AC38D4" w:rsidTr="001266A9">
        <w:trPr>
          <w:trHeight w:val="204"/>
        </w:trPr>
        <w:tc>
          <w:tcPr>
            <w:tcW w:w="10957" w:type="dxa"/>
            <w:gridSpan w:val="31"/>
            <w:tcBorders>
              <w:top w:val="single" w:sz="8" w:space="0" w:color="808080" w:themeColor="background1" w:themeShade="80"/>
              <w:left w:val="nil"/>
              <w:bottom w:val="single" w:sz="4" w:space="0" w:color="808080" w:themeColor="background1" w:themeShade="80"/>
              <w:right w:val="nil"/>
            </w:tcBorders>
            <w:shd w:val="clear" w:color="auto" w:fill="auto"/>
          </w:tcPr>
          <w:p w:rsidR="00C76015" w:rsidRPr="00D0214C" w:rsidRDefault="00992161" w:rsidP="00D0214C">
            <w:pPr>
              <w:pStyle w:val="ListParagraph"/>
              <w:keepNext/>
              <w:numPr>
                <w:ilvl w:val="0"/>
                <w:numId w:val="13"/>
              </w:numPr>
              <w:spacing w:before="60" w:after="60"/>
              <w:ind w:left="317"/>
              <w:rPr>
                <w:rFonts w:cs="Arial"/>
                <w:b/>
                <w:sz w:val="24"/>
              </w:rPr>
            </w:pPr>
            <w:r>
              <w:rPr>
                <w:rFonts w:cs="Arial"/>
                <w:b/>
                <w:sz w:val="24"/>
              </w:rPr>
              <w:t>Safety case certifier details</w:t>
            </w:r>
          </w:p>
        </w:tc>
      </w:tr>
      <w:tr w:rsidR="00992161" w:rsidRPr="00AC38D4" w:rsidTr="001266A9">
        <w:trPr>
          <w:trHeight w:val="204"/>
        </w:trPr>
        <w:tc>
          <w:tcPr>
            <w:tcW w:w="1976"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rsidR="00992161" w:rsidRPr="00C76015" w:rsidRDefault="00992161" w:rsidP="00D0214C">
            <w:pPr>
              <w:keepNext/>
              <w:spacing w:before="60" w:after="60"/>
              <w:rPr>
                <w:rFonts w:cs="Arial"/>
                <w:sz w:val="20"/>
              </w:rPr>
            </w:pPr>
            <w:r>
              <w:rPr>
                <w:rFonts w:cs="Arial"/>
                <w:sz w:val="20"/>
              </w:rPr>
              <w:t>Surname:</w:t>
            </w:r>
          </w:p>
        </w:tc>
        <w:tc>
          <w:tcPr>
            <w:tcW w:w="3684" w:type="dxa"/>
            <w:gridSpan w:val="5"/>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tcPr>
          <w:p w:rsidR="00992161" w:rsidRPr="00C76015" w:rsidRDefault="00EB1B9A" w:rsidP="00D0214C">
            <w:pPr>
              <w:keepNext/>
              <w:spacing w:before="60" w:after="60"/>
              <w:rPr>
                <w:rFonts w:cs="Arial"/>
                <w:sz w:val="20"/>
              </w:rPr>
            </w:pPr>
            <w:r>
              <w:rPr>
                <w:rFonts w:cs="Arial"/>
                <w:sz w:val="20"/>
              </w:rPr>
              <w:fldChar w:fldCharType="begin">
                <w:ffData>
                  <w:name w:val="Text23"/>
                  <w:enabled/>
                  <w:calcOnExit w:val="0"/>
                  <w:textInput/>
                </w:ffData>
              </w:fldChar>
            </w:r>
            <w:bookmarkStart w:id="31" w:name="Text23"/>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1"/>
          </w:p>
        </w:tc>
        <w:tc>
          <w:tcPr>
            <w:tcW w:w="1701" w:type="dxa"/>
            <w:gridSpan w:val="10"/>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rsidR="00992161" w:rsidRPr="00C76015" w:rsidRDefault="00992161" w:rsidP="00D0214C">
            <w:pPr>
              <w:keepNext/>
              <w:spacing w:before="60" w:after="60"/>
              <w:rPr>
                <w:rFonts w:cs="Arial"/>
                <w:sz w:val="20"/>
              </w:rPr>
            </w:pPr>
            <w:r>
              <w:rPr>
                <w:rFonts w:cs="Arial"/>
                <w:sz w:val="20"/>
              </w:rPr>
              <w:t>Given name:</w:t>
            </w:r>
          </w:p>
        </w:tc>
        <w:tc>
          <w:tcPr>
            <w:tcW w:w="3596" w:type="dxa"/>
            <w:gridSpan w:val="14"/>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tcPr>
          <w:p w:rsidR="00992161" w:rsidRPr="00C76015" w:rsidRDefault="00EB1B9A" w:rsidP="00D0214C">
            <w:pPr>
              <w:keepNext/>
              <w:spacing w:before="60" w:after="60"/>
              <w:rPr>
                <w:rFonts w:cs="Arial"/>
                <w:sz w:val="20"/>
              </w:rPr>
            </w:pPr>
            <w:r>
              <w:rPr>
                <w:rFonts w:cs="Arial"/>
                <w:sz w:val="20"/>
              </w:rPr>
              <w:fldChar w:fldCharType="begin">
                <w:ffData>
                  <w:name w:val="Text24"/>
                  <w:enabled/>
                  <w:calcOnExit w:val="0"/>
                  <w:textInput/>
                </w:ffData>
              </w:fldChar>
            </w:r>
            <w:bookmarkStart w:id="32" w:name="Text24"/>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2"/>
          </w:p>
        </w:tc>
      </w:tr>
      <w:tr w:rsidR="00992161" w:rsidRPr="00AC38D4" w:rsidTr="001266A9">
        <w:trPr>
          <w:trHeight w:val="204"/>
        </w:trPr>
        <w:tc>
          <w:tcPr>
            <w:tcW w:w="3817" w:type="dxa"/>
            <w:gridSpan w:val="4"/>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C76015" w:rsidRDefault="00992161" w:rsidP="00D0214C">
            <w:pPr>
              <w:spacing w:before="60" w:after="60"/>
              <w:rPr>
                <w:rFonts w:cs="Arial"/>
                <w:sz w:val="20"/>
              </w:rPr>
            </w:pPr>
            <w:r>
              <w:rPr>
                <w:rFonts w:cs="Arial"/>
                <w:sz w:val="20"/>
              </w:rPr>
              <w:t xml:space="preserve">Certifiers organisation name: </w:t>
            </w:r>
            <w:r w:rsidRPr="00992161">
              <w:rPr>
                <w:rFonts w:cs="Arial"/>
                <w:sz w:val="16"/>
              </w:rPr>
              <w:t>(if applicable)</w:t>
            </w:r>
          </w:p>
        </w:tc>
        <w:tc>
          <w:tcPr>
            <w:tcW w:w="7140" w:type="dxa"/>
            <w:gridSpan w:val="27"/>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auto"/>
            <w:vAlign w:val="center"/>
          </w:tcPr>
          <w:p w:rsidR="00992161" w:rsidRPr="00C76015" w:rsidRDefault="00EB1B9A" w:rsidP="00D0214C">
            <w:pPr>
              <w:spacing w:before="60" w:after="60"/>
              <w:rPr>
                <w:rFonts w:cs="Arial"/>
                <w:sz w:val="20"/>
              </w:rPr>
            </w:pPr>
            <w:r>
              <w:rPr>
                <w:rFonts w:cs="Arial"/>
                <w:sz w:val="20"/>
              </w:rPr>
              <w:fldChar w:fldCharType="begin">
                <w:ffData>
                  <w:name w:val="Text25"/>
                  <w:enabled/>
                  <w:calcOnExit w:val="0"/>
                  <w:textInput/>
                </w:ffData>
              </w:fldChar>
            </w:r>
            <w:bookmarkStart w:id="33" w:name="Text25"/>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3"/>
          </w:p>
        </w:tc>
      </w:tr>
      <w:tr w:rsidR="00992161" w:rsidRPr="00AC38D4" w:rsidTr="001266A9">
        <w:trPr>
          <w:trHeight w:val="204"/>
        </w:trPr>
        <w:tc>
          <w:tcPr>
            <w:tcW w:w="1976"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C76015" w:rsidRDefault="00992161" w:rsidP="00D0214C">
            <w:pPr>
              <w:spacing w:before="60" w:after="60"/>
              <w:rPr>
                <w:rFonts w:cs="Arial"/>
                <w:sz w:val="20"/>
              </w:rPr>
            </w:pPr>
            <w:r>
              <w:rPr>
                <w:rFonts w:cs="Arial"/>
                <w:sz w:val="20"/>
              </w:rPr>
              <w:t>Contact number:</w:t>
            </w:r>
          </w:p>
        </w:tc>
        <w:tc>
          <w:tcPr>
            <w:tcW w:w="3684" w:type="dxa"/>
            <w:gridSpan w:val="5"/>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auto"/>
            <w:vAlign w:val="center"/>
          </w:tcPr>
          <w:p w:rsidR="00992161" w:rsidRPr="00C76015" w:rsidRDefault="00EB1B9A" w:rsidP="00D0214C">
            <w:pPr>
              <w:spacing w:before="60" w:after="60"/>
              <w:rPr>
                <w:rFonts w:cs="Arial"/>
                <w:sz w:val="20"/>
              </w:rPr>
            </w:pPr>
            <w:r>
              <w:rPr>
                <w:rFonts w:cs="Arial"/>
                <w:sz w:val="20"/>
              </w:rPr>
              <w:fldChar w:fldCharType="begin">
                <w:ffData>
                  <w:name w:val="Text26"/>
                  <w:enabled/>
                  <w:calcOnExit w:val="0"/>
                  <w:textInput/>
                </w:ffData>
              </w:fldChar>
            </w:r>
            <w:bookmarkStart w:id="34" w:name="Text2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4"/>
          </w:p>
        </w:tc>
        <w:tc>
          <w:tcPr>
            <w:tcW w:w="1701" w:type="dxa"/>
            <w:gridSpan w:val="10"/>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C76015" w:rsidRDefault="00992161" w:rsidP="00D0214C">
            <w:pPr>
              <w:spacing w:before="60" w:after="60"/>
              <w:rPr>
                <w:rFonts w:cs="Arial"/>
                <w:sz w:val="20"/>
              </w:rPr>
            </w:pPr>
            <w:r>
              <w:rPr>
                <w:rFonts w:cs="Arial"/>
                <w:sz w:val="20"/>
              </w:rPr>
              <w:t>Mobile number:</w:t>
            </w:r>
          </w:p>
        </w:tc>
        <w:tc>
          <w:tcPr>
            <w:tcW w:w="3596" w:type="dxa"/>
            <w:gridSpan w:val="14"/>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auto"/>
            <w:vAlign w:val="center"/>
          </w:tcPr>
          <w:p w:rsidR="00992161" w:rsidRPr="00C76015" w:rsidRDefault="00EB1B9A" w:rsidP="00D0214C">
            <w:pPr>
              <w:spacing w:before="60" w:after="60"/>
              <w:rPr>
                <w:rFonts w:cs="Arial"/>
                <w:sz w:val="20"/>
              </w:rPr>
            </w:pPr>
            <w:r>
              <w:rPr>
                <w:rFonts w:cs="Arial"/>
                <w:sz w:val="20"/>
              </w:rPr>
              <w:fldChar w:fldCharType="begin">
                <w:ffData>
                  <w:name w:val="Text27"/>
                  <w:enabled/>
                  <w:calcOnExit w:val="0"/>
                  <w:textInput/>
                </w:ffData>
              </w:fldChar>
            </w:r>
            <w:bookmarkStart w:id="35" w:name="Text27"/>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5"/>
          </w:p>
        </w:tc>
      </w:tr>
      <w:tr w:rsidR="00992161" w:rsidRPr="00AC38D4" w:rsidTr="001266A9">
        <w:trPr>
          <w:trHeight w:val="204"/>
        </w:trPr>
        <w:tc>
          <w:tcPr>
            <w:tcW w:w="1976"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C76015" w:rsidRDefault="00992161" w:rsidP="00D0214C">
            <w:pPr>
              <w:spacing w:before="60" w:after="60"/>
              <w:rPr>
                <w:rFonts w:cs="Arial"/>
                <w:sz w:val="20"/>
              </w:rPr>
            </w:pPr>
            <w:r>
              <w:rPr>
                <w:rFonts w:cs="Arial"/>
                <w:sz w:val="20"/>
              </w:rPr>
              <w:t>Email address:</w:t>
            </w:r>
          </w:p>
        </w:tc>
        <w:tc>
          <w:tcPr>
            <w:tcW w:w="8981" w:type="dxa"/>
            <w:gridSpan w:val="29"/>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auto"/>
            <w:vAlign w:val="center"/>
          </w:tcPr>
          <w:p w:rsidR="00992161" w:rsidRPr="00C76015" w:rsidRDefault="00EB1B9A" w:rsidP="00D0214C">
            <w:pPr>
              <w:spacing w:before="60" w:after="60"/>
              <w:rPr>
                <w:rFonts w:cs="Arial"/>
                <w:sz w:val="20"/>
              </w:rPr>
            </w:pPr>
            <w:r>
              <w:rPr>
                <w:rFonts w:cs="Arial"/>
                <w:sz w:val="20"/>
              </w:rPr>
              <w:fldChar w:fldCharType="begin">
                <w:ffData>
                  <w:name w:val="Text28"/>
                  <w:enabled/>
                  <w:calcOnExit w:val="0"/>
                  <w:textInput/>
                </w:ffData>
              </w:fldChar>
            </w:r>
            <w:bookmarkStart w:id="36" w:name="Text28"/>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6"/>
          </w:p>
        </w:tc>
      </w:tr>
      <w:tr w:rsidR="00992161" w:rsidRPr="00AC38D4" w:rsidTr="001266A9">
        <w:trPr>
          <w:trHeight w:val="204"/>
        </w:trPr>
        <w:tc>
          <w:tcPr>
            <w:tcW w:w="10338" w:type="dxa"/>
            <w:gridSpan w:val="30"/>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C76015" w:rsidRDefault="00992161" w:rsidP="00C76015">
            <w:pPr>
              <w:spacing w:before="60" w:after="60"/>
              <w:rPr>
                <w:rFonts w:cs="Arial"/>
                <w:sz w:val="20"/>
              </w:rPr>
            </w:pPr>
            <w:r>
              <w:rPr>
                <w:rFonts w:cs="Arial"/>
                <w:sz w:val="20"/>
              </w:rPr>
              <w:lastRenderedPageBreak/>
              <w:t>Copy of certifiers resume/qualifications attached</w:t>
            </w:r>
          </w:p>
        </w:tc>
        <w:tc>
          <w:tcPr>
            <w:tcW w:w="619"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C76015" w:rsidRDefault="00EB1B9A" w:rsidP="00C76015">
            <w:pPr>
              <w:spacing w:before="60" w:after="60"/>
              <w:rPr>
                <w:rFonts w:cs="Arial"/>
                <w:sz w:val="20"/>
              </w:rPr>
            </w:pPr>
            <w:r>
              <w:rPr>
                <w:rFonts w:ascii="MS Gothic" w:eastAsia="MS Gothic" w:hAnsi="MS Gothic" w:cs="Arial"/>
                <w:sz w:val="20"/>
              </w:rPr>
              <w:fldChar w:fldCharType="begin">
                <w:ffData>
                  <w:name w:val="Check9"/>
                  <w:enabled/>
                  <w:calcOnExit w:val="0"/>
                  <w:checkBox>
                    <w:sizeAuto/>
                    <w:default w:val="0"/>
                  </w:checkBox>
                </w:ffData>
              </w:fldChar>
            </w:r>
            <w:bookmarkStart w:id="37" w:name="Check9"/>
            <w:r>
              <w:rPr>
                <w:rFonts w:ascii="MS Gothic" w:eastAsia="MS Gothic" w:hAnsi="MS Gothic" w:cs="Arial"/>
                <w:sz w:val="20"/>
              </w:rPr>
              <w:instrText xml:space="preserve"> </w:instrText>
            </w:r>
            <w:r>
              <w:rPr>
                <w:rFonts w:ascii="MS Gothic" w:eastAsia="MS Gothic" w:hAnsi="MS Gothic" w:cs="Arial" w:hint="eastAsia"/>
                <w:sz w:val="20"/>
              </w:rPr>
              <w:instrText>FORMCHECKBOX</w:instrText>
            </w:r>
            <w:r>
              <w:rPr>
                <w:rFonts w:ascii="MS Gothic" w:eastAsia="MS Gothic" w:hAnsi="MS Gothic" w:cs="Arial"/>
                <w:sz w:val="20"/>
              </w:rPr>
              <w:instrText xml:space="preserve"> </w:instrText>
            </w:r>
            <w:r>
              <w:rPr>
                <w:rFonts w:ascii="MS Gothic" w:eastAsia="MS Gothic" w:hAnsi="MS Gothic" w:cs="Arial" w:hint="eastAsia"/>
                <w:sz w:val="20"/>
              </w:rPr>
            </w:r>
            <w:r>
              <w:rPr>
                <w:rFonts w:ascii="MS Gothic" w:eastAsia="MS Gothic" w:hAnsi="MS Gothic" w:cs="Arial"/>
                <w:sz w:val="20"/>
              </w:rPr>
              <w:fldChar w:fldCharType="end"/>
            </w:r>
            <w:bookmarkEnd w:id="37"/>
          </w:p>
        </w:tc>
      </w:tr>
      <w:tr w:rsidR="00992161" w:rsidRPr="00AC38D4" w:rsidTr="001266A9">
        <w:trPr>
          <w:trHeight w:val="204"/>
        </w:trPr>
        <w:tc>
          <w:tcPr>
            <w:tcW w:w="10957" w:type="dxa"/>
            <w:gridSpan w:val="31"/>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992161" w:rsidRDefault="00992161" w:rsidP="00992161">
            <w:pPr>
              <w:spacing w:before="60" w:after="60"/>
              <w:rPr>
                <w:rFonts w:cs="Arial"/>
                <w:sz w:val="20"/>
              </w:rPr>
            </w:pPr>
            <w:r w:rsidRPr="00992161">
              <w:rPr>
                <w:rFonts w:cs="Arial"/>
                <w:sz w:val="20"/>
              </w:rPr>
              <w:t xml:space="preserve">I declare that I am an independent third party and have not been involved in the development of this safety case. </w:t>
            </w:r>
          </w:p>
          <w:p w:rsidR="00992161" w:rsidRPr="00C76015" w:rsidRDefault="00992161" w:rsidP="00992161">
            <w:pPr>
              <w:spacing w:before="60" w:after="60"/>
              <w:rPr>
                <w:rFonts w:cs="Arial"/>
                <w:sz w:val="20"/>
              </w:rPr>
            </w:pPr>
            <w:r w:rsidRPr="00992161">
              <w:rPr>
                <w:rFonts w:cs="Arial"/>
                <w:sz w:val="20"/>
              </w:rPr>
              <w:t>I declare that I am a competent person who has attained the necessary skills, knowledge and experience to assess the safety case and that it complies with Chapter 9 of the Work Health and Safety (National Uniform Legislation) Regulations 2011.</w:t>
            </w:r>
          </w:p>
        </w:tc>
      </w:tr>
      <w:tr w:rsidR="00992161" w:rsidRPr="00AC38D4" w:rsidTr="001266A9">
        <w:trPr>
          <w:trHeight w:val="204"/>
        </w:trPr>
        <w:tc>
          <w:tcPr>
            <w:tcW w:w="1976"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C76015" w:rsidRDefault="00992161" w:rsidP="00D0214C">
            <w:pPr>
              <w:spacing w:before="60" w:after="60"/>
              <w:rPr>
                <w:rFonts w:cs="Arial"/>
                <w:sz w:val="20"/>
              </w:rPr>
            </w:pPr>
            <w:r>
              <w:rPr>
                <w:rFonts w:cs="Arial"/>
                <w:sz w:val="20"/>
              </w:rPr>
              <w:t>Certifier signature:</w:t>
            </w:r>
          </w:p>
        </w:tc>
        <w:tc>
          <w:tcPr>
            <w:tcW w:w="5243" w:type="dxa"/>
            <w:gridSpan w:val="13"/>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auto"/>
            <w:vAlign w:val="center"/>
          </w:tcPr>
          <w:p w:rsidR="00992161" w:rsidRPr="00C76015" w:rsidRDefault="00992161" w:rsidP="00D0214C">
            <w:pPr>
              <w:spacing w:before="60" w:after="60"/>
              <w:rPr>
                <w:rFonts w:cs="Arial"/>
                <w:sz w:val="20"/>
              </w:rPr>
            </w:pPr>
          </w:p>
        </w:tc>
        <w:tc>
          <w:tcPr>
            <w:tcW w:w="987" w:type="dxa"/>
            <w:gridSpan w:val="6"/>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C76015" w:rsidRDefault="00992161" w:rsidP="00D0214C">
            <w:pPr>
              <w:spacing w:before="60" w:after="60"/>
              <w:rPr>
                <w:rFonts w:cs="Arial"/>
                <w:sz w:val="20"/>
              </w:rPr>
            </w:pPr>
            <w:r>
              <w:rPr>
                <w:rFonts w:cs="Arial"/>
                <w:sz w:val="20"/>
              </w:rPr>
              <w:t>Date:</w:t>
            </w:r>
          </w:p>
        </w:tc>
        <w:tc>
          <w:tcPr>
            <w:tcW w:w="2751" w:type="dxa"/>
            <w:gridSpan w:val="10"/>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auto"/>
            <w:vAlign w:val="center"/>
          </w:tcPr>
          <w:p w:rsidR="00992161" w:rsidRPr="00C76015" w:rsidRDefault="00EB1B9A" w:rsidP="00D0214C">
            <w:pPr>
              <w:spacing w:before="60" w:after="60"/>
              <w:rPr>
                <w:rFonts w:cs="Arial"/>
                <w:sz w:val="20"/>
              </w:rPr>
            </w:pPr>
            <w:r>
              <w:rPr>
                <w:rFonts w:cs="Arial"/>
                <w:sz w:val="20"/>
              </w:rPr>
              <w:fldChar w:fldCharType="begin">
                <w:ffData>
                  <w:name w:val="Text29"/>
                  <w:enabled/>
                  <w:calcOnExit w:val="0"/>
                  <w:textInput/>
                </w:ffData>
              </w:fldChar>
            </w:r>
            <w:bookmarkStart w:id="38" w:name="Text29"/>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8"/>
          </w:p>
        </w:tc>
      </w:tr>
    </w:tbl>
    <w:p w:rsidR="001266A9" w:rsidRDefault="001266A9"/>
    <w:tbl>
      <w:tblPr>
        <w:tblStyle w:val="TableGrid"/>
        <w:tblW w:w="10976" w:type="dxa"/>
        <w:tblInd w:w="-304" w:type="dxa"/>
        <w:tblLayout w:type="fixed"/>
        <w:tblLook w:val="04A0" w:firstRow="1" w:lastRow="0" w:firstColumn="1" w:lastColumn="0" w:noHBand="0" w:noVBand="1"/>
      </w:tblPr>
      <w:tblGrid>
        <w:gridCol w:w="9"/>
        <w:gridCol w:w="9"/>
        <w:gridCol w:w="1690"/>
        <w:gridCol w:w="103"/>
        <w:gridCol w:w="194"/>
        <w:gridCol w:w="792"/>
        <w:gridCol w:w="823"/>
        <w:gridCol w:w="777"/>
        <w:gridCol w:w="1136"/>
        <w:gridCol w:w="140"/>
        <w:gridCol w:w="1134"/>
        <w:gridCol w:w="92"/>
        <w:gridCol w:w="48"/>
        <w:gridCol w:w="343"/>
        <w:gridCol w:w="42"/>
        <w:gridCol w:w="323"/>
        <w:gridCol w:w="426"/>
        <w:gridCol w:w="395"/>
        <w:gridCol w:w="470"/>
        <w:gridCol w:w="170"/>
        <w:gridCol w:w="101"/>
        <w:gridCol w:w="139"/>
        <w:gridCol w:w="729"/>
        <w:gridCol w:w="266"/>
        <w:gridCol w:w="139"/>
        <w:gridCol w:w="462"/>
        <w:gridCol w:w="10"/>
        <w:gridCol w:w="14"/>
      </w:tblGrid>
      <w:tr w:rsidR="00C76015" w:rsidRPr="00AC38D4" w:rsidTr="00781D29">
        <w:trPr>
          <w:gridBefore w:val="2"/>
          <w:wBefore w:w="18" w:type="dxa"/>
        </w:trPr>
        <w:tc>
          <w:tcPr>
            <w:tcW w:w="10958" w:type="dxa"/>
            <w:gridSpan w:val="26"/>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rsidR="00C76015" w:rsidRPr="00D0214C" w:rsidRDefault="00992161" w:rsidP="00D0214C">
            <w:pPr>
              <w:pStyle w:val="ListParagraph"/>
              <w:numPr>
                <w:ilvl w:val="0"/>
                <w:numId w:val="13"/>
              </w:numPr>
              <w:spacing w:before="60" w:after="60"/>
              <w:ind w:left="317"/>
              <w:rPr>
                <w:b/>
                <w:sz w:val="20"/>
              </w:rPr>
            </w:pPr>
            <w:r>
              <w:rPr>
                <w:b/>
                <w:sz w:val="24"/>
              </w:rPr>
              <w:t>ASIC register</w:t>
            </w:r>
          </w:p>
        </w:tc>
      </w:tr>
      <w:tr w:rsidR="00992161" w:rsidRPr="00AC38D4" w:rsidTr="009174C6">
        <w:trPr>
          <w:gridBefore w:val="2"/>
          <w:wBefore w:w="18" w:type="dxa"/>
        </w:trPr>
        <w:tc>
          <w:tcPr>
            <w:tcW w:w="10333" w:type="dxa"/>
            <w:gridSpan w:val="22"/>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B0424F" w:rsidRDefault="00992161" w:rsidP="00D0214C">
            <w:pPr>
              <w:spacing w:before="60" w:after="60"/>
              <w:rPr>
                <w:rFonts w:cs="Arial"/>
                <w:sz w:val="20"/>
              </w:rPr>
            </w:pPr>
            <w:r w:rsidRPr="00907431">
              <w:rPr>
                <w:rFonts w:cs="Arial"/>
                <w:sz w:val="20"/>
              </w:rPr>
              <w:t>An extract from the ASIC register is attached which lists the current owner(s), part-owner(s), director(s), partner(s) or officers having an interest.</w:t>
            </w:r>
          </w:p>
        </w:tc>
        <w:tc>
          <w:tcPr>
            <w:tcW w:w="625" w:type="dxa"/>
            <w:gridSpan w:val="4"/>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EB1B9A" w:rsidP="00D0214C">
            <w:pPr>
              <w:spacing w:before="60" w:after="60"/>
              <w:rPr>
                <w:rFonts w:cs="Arial"/>
                <w:sz w:val="20"/>
              </w:rPr>
            </w:pPr>
            <w:r>
              <w:rPr>
                <w:rFonts w:cs="Arial"/>
                <w:sz w:val="20"/>
              </w:rPr>
              <w:fldChar w:fldCharType="begin">
                <w:ffData>
                  <w:name w:val="Check10"/>
                  <w:enabled/>
                  <w:calcOnExit w:val="0"/>
                  <w:checkBox>
                    <w:sizeAuto/>
                    <w:default w:val="0"/>
                  </w:checkBox>
                </w:ffData>
              </w:fldChar>
            </w:r>
            <w:bookmarkStart w:id="39" w:name="Check10"/>
            <w:r>
              <w:rPr>
                <w:rFonts w:cs="Arial"/>
                <w:sz w:val="20"/>
              </w:rPr>
              <w:instrText xml:space="preserve"> FORMCHECKBOX </w:instrText>
            </w:r>
            <w:r>
              <w:rPr>
                <w:rFonts w:cs="Arial"/>
                <w:sz w:val="20"/>
              </w:rPr>
            </w:r>
            <w:r>
              <w:rPr>
                <w:rFonts w:cs="Arial"/>
                <w:sz w:val="20"/>
              </w:rPr>
              <w:fldChar w:fldCharType="end"/>
            </w:r>
            <w:bookmarkEnd w:id="39"/>
          </w:p>
        </w:tc>
      </w:tr>
      <w:tr w:rsidR="00D0214C" w:rsidRPr="00AC38D4" w:rsidTr="00781D29">
        <w:trPr>
          <w:gridBefore w:val="2"/>
          <w:wBefore w:w="18" w:type="dxa"/>
        </w:trPr>
        <w:tc>
          <w:tcPr>
            <w:tcW w:w="10958" w:type="dxa"/>
            <w:gridSpan w:val="26"/>
            <w:tcBorders>
              <w:top w:val="single" w:sz="8" w:space="0" w:color="808080" w:themeColor="background1" w:themeShade="80"/>
              <w:left w:val="nil"/>
              <w:bottom w:val="single" w:sz="8" w:space="0" w:color="808080" w:themeColor="background1" w:themeShade="80"/>
              <w:right w:val="nil"/>
            </w:tcBorders>
            <w:shd w:val="clear" w:color="auto" w:fill="auto"/>
            <w:vAlign w:val="center"/>
          </w:tcPr>
          <w:p w:rsidR="00D0214C" w:rsidRPr="00D0214C" w:rsidRDefault="00992161" w:rsidP="00D0214C">
            <w:pPr>
              <w:pStyle w:val="ListParagraph"/>
              <w:numPr>
                <w:ilvl w:val="0"/>
                <w:numId w:val="13"/>
              </w:numPr>
              <w:spacing w:before="60" w:after="60"/>
              <w:ind w:left="317"/>
              <w:rPr>
                <w:rFonts w:cs="Arial"/>
                <w:sz w:val="20"/>
              </w:rPr>
            </w:pPr>
            <w:r>
              <w:rPr>
                <w:b/>
                <w:sz w:val="24"/>
              </w:rPr>
              <w:t>Quantities</w:t>
            </w:r>
          </w:p>
        </w:tc>
      </w:tr>
      <w:tr w:rsidR="00992161" w:rsidRPr="00AC38D4" w:rsidTr="009174C6">
        <w:trPr>
          <w:gridBefore w:val="2"/>
          <w:wBefore w:w="18" w:type="dxa"/>
        </w:trPr>
        <w:tc>
          <w:tcPr>
            <w:tcW w:w="4379" w:type="dxa"/>
            <w:gridSpan w:val="6"/>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B0424F" w:rsidRDefault="00992161" w:rsidP="00D0214C">
            <w:pPr>
              <w:spacing w:before="60" w:after="60"/>
              <w:rPr>
                <w:rFonts w:cs="Arial"/>
                <w:sz w:val="20"/>
              </w:rPr>
            </w:pPr>
            <w:r>
              <w:rPr>
                <w:rFonts w:cs="Arial"/>
                <w:sz w:val="20"/>
              </w:rPr>
              <w:t>Proper shipping name</w:t>
            </w:r>
          </w:p>
        </w:tc>
        <w:tc>
          <w:tcPr>
            <w:tcW w:w="1276" w:type="dxa"/>
            <w:gridSpan w:val="2"/>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B0424F" w:rsidRDefault="00992161" w:rsidP="00D0214C">
            <w:pPr>
              <w:spacing w:before="60" w:after="60"/>
              <w:rPr>
                <w:rFonts w:cs="Arial"/>
                <w:sz w:val="20"/>
              </w:rPr>
            </w:pPr>
            <w:r>
              <w:rPr>
                <w:rFonts w:cs="Arial"/>
                <w:sz w:val="20"/>
              </w:rPr>
              <w:t>UN number</w:t>
            </w:r>
          </w:p>
        </w:tc>
        <w:tc>
          <w:tcPr>
            <w:tcW w:w="1134" w:type="dxa"/>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B0424F" w:rsidRDefault="00992161" w:rsidP="00D0214C">
            <w:pPr>
              <w:spacing w:before="60" w:after="60"/>
              <w:rPr>
                <w:rFonts w:cs="Arial"/>
                <w:sz w:val="20"/>
              </w:rPr>
            </w:pPr>
            <w:r>
              <w:rPr>
                <w:rFonts w:cs="Arial"/>
                <w:sz w:val="20"/>
              </w:rPr>
              <w:t>DG class</w:t>
            </w:r>
          </w:p>
        </w:tc>
        <w:tc>
          <w:tcPr>
            <w:tcW w:w="2410" w:type="dxa"/>
            <w:gridSpan w:val="10"/>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B0424F" w:rsidRDefault="00992161" w:rsidP="00D0214C">
            <w:pPr>
              <w:spacing w:before="60" w:after="60"/>
              <w:rPr>
                <w:rFonts w:cs="Arial"/>
                <w:sz w:val="20"/>
              </w:rPr>
            </w:pPr>
            <w:r>
              <w:rPr>
                <w:rFonts w:cs="Arial"/>
                <w:sz w:val="20"/>
              </w:rPr>
              <w:t>Quantity &amp; unit (Tonnes)</w:t>
            </w:r>
          </w:p>
        </w:tc>
        <w:tc>
          <w:tcPr>
            <w:tcW w:w="1759" w:type="dxa"/>
            <w:gridSpan w:val="7"/>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992161" w:rsidRPr="00B0424F" w:rsidRDefault="00992161" w:rsidP="00D0214C">
            <w:pPr>
              <w:spacing w:before="60" w:after="60"/>
              <w:rPr>
                <w:rFonts w:cs="Arial"/>
                <w:sz w:val="20"/>
              </w:rPr>
            </w:pPr>
            <w:r>
              <w:rPr>
                <w:rFonts w:cs="Arial"/>
                <w:sz w:val="20"/>
              </w:rPr>
              <w:t>Storage method</w:t>
            </w:r>
          </w:p>
        </w:tc>
      </w:tr>
      <w:tr w:rsidR="00992161" w:rsidRPr="00AC38D4" w:rsidTr="009174C6">
        <w:trPr>
          <w:gridBefore w:val="2"/>
          <w:wBefore w:w="18" w:type="dxa"/>
        </w:trPr>
        <w:tc>
          <w:tcPr>
            <w:tcW w:w="4379" w:type="dxa"/>
            <w:gridSpan w:val="6"/>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EB1B9A" w:rsidP="00D0214C">
            <w:pPr>
              <w:spacing w:before="60" w:after="60"/>
              <w:rPr>
                <w:rFonts w:cs="Arial"/>
                <w:sz w:val="20"/>
              </w:rPr>
            </w:pPr>
            <w:r>
              <w:rPr>
                <w:rFonts w:cs="Arial"/>
                <w:sz w:val="20"/>
              </w:rPr>
              <w:fldChar w:fldCharType="begin">
                <w:ffData>
                  <w:name w:val="Text30"/>
                  <w:enabled/>
                  <w:calcOnExit w:val="0"/>
                  <w:textInput/>
                </w:ffData>
              </w:fldChar>
            </w:r>
            <w:bookmarkStart w:id="40" w:name="Text30"/>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0"/>
          </w:p>
        </w:tc>
        <w:tc>
          <w:tcPr>
            <w:tcW w:w="1276" w:type="dxa"/>
            <w:gridSpan w:val="2"/>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EB1B9A" w:rsidP="00D0214C">
            <w:pPr>
              <w:spacing w:before="60" w:after="60"/>
              <w:rPr>
                <w:rFonts w:cs="Arial"/>
                <w:sz w:val="20"/>
              </w:rPr>
            </w:pPr>
            <w:r>
              <w:rPr>
                <w:rFonts w:cs="Arial"/>
                <w:sz w:val="20"/>
              </w:rPr>
              <w:fldChar w:fldCharType="begin">
                <w:ffData>
                  <w:name w:val="Text31"/>
                  <w:enabled/>
                  <w:calcOnExit w:val="0"/>
                  <w:textInput/>
                </w:ffData>
              </w:fldChar>
            </w:r>
            <w:bookmarkStart w:id="41" w:name="Text31"/>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1"/>
          </w:p>
        </w:tc>
        <w:tc>
          <w:tcPr>
            <w:tcW w:w="1134" w:type="dxa"/>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EB1B9A" w:rsidP="00D0214C">
            <w:pPr>
              <w:spacing w:before="60" w:after="60"/>
              <w:rPr>
                <w:rFonts w:cs="Arial"/>
                <w:sz w:val="20"/>
              </w:rPr>
            </w:pPr>
            <w:r>
              <w:rPr>
                <w:rFonts w:cs="Arial"/>
                <w:sz w:val="20"/>
              </w:rPr>
              <w:fldChar w:fldCharType="begin">
                <w:ffData>
                  <w:name w:val="Text32"/>
                  <w:enabled/>
                  <w:calcOnExit w:val="0"/>
                  <w:textInput/>
                </w:ffData>
              </w:fldChar>
            </w:r>
            <w:bookmarkStart w:id="42" w:name="Text3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2"/>
          </w:p>
        </w:tc>
        <w:tc>
          <w:tcPr>
            <w:tcW w:w="2410" w:type="dxa"/>
            <w:gridSpan w:val="10"/>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EB1B9A" w:rsidP="00D0214C">
            <w:pPr>
              <w:spacing w:before="60" w:after="60"/>
              <w:rPr>
                <w:rFonts w:cs="Arial"/>
                <w:sz w:val="20"/>
              </w:rPr>
            </w:pPr>
            <w:r>
              <w:rPr>
                <w:rFonts w:cs="Arial"/>
                <w:sz w:val="20"/>
              </w:rPr>
              <w:fldChar w:fldCharType="begin">
                <w:ffData>
                  <w:name w:val="Text33"/>
                  <w:enabled/>
                  <w:calcOnExit w:val="0"/>
                  <w:textInput/>
                </w:ffData>
              </w:fldChar>
            </w:r>
            <w:bookmarkStart w:id="43" w:name="Text33"/>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3"/>
          </w:p>
        </w:tc>
        <w:tc>
          <w:tcPr>
            <w:tcW w:w="1759" w:type="dxa"/>
            <w:gridSpan w:val="7"/>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EB1B9A" w:rsidP="00D0214C">
            <w:pPr>
              <w:spacing w:before="60" w:after="60"/>
              <w:rPr>
                <w:rFonts w:cs="Arial"/>
                <w:sz w:val="20"/>
              </w:rPr>
            </w:pPr>
            <w:r>
              <w:rPr>
                <w:rFonts w:cs="Arial"/>
                <w:sz w:val="20"/>
              </w:rPr>
              <w:fldChar w:fldCharType="begin">
                <w:ffData>
                  <w:name w:val="Text34"/>
                  <w:enabled/>
                  <w:calcOnExit w:val="0"/>
                  <w:textInput/>
                </w:ffData>
              </w:fldChar>
            </w:r>
            <w:bookmarkStart w:id="44" w:name="Text34"/>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4"/>
          </w:p>
        </w:tc>
      </w:tr>
      <w:tr w:rsidR="00992161" w:rsidRPr="00AC38D4" w:rsidTr="009174C6">
        <w:trPr>
          <w:gridBefore w:val="2"/>
          <w:wBefore w:w="18" w:type="dxa"/>
        </w:trPr>
        <w:tc>
          <w:tcPr>
            <w:tcW w:w="4379" w:type="dxa"/>
            <w:gridSpan w:val="6"/>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EB1B9A" w:rsidP="00D0214C">
            <w:pPr>
              <w:spacing w:before="60" w:after="60"/>
              <w:rPr>
                <w:rFonts w:cs="Arial"/>
                <w:sz w:val="20"/>
              </w:rPr>
            </w:pPr>
            <w:r>
              <w:rPr>
                <w:rFonts w:cs="Arial"/>
                <w:sz w:val="20"/>
              </w:rPr>
              <w:fldChar w:fldCharType="begin">
                <w:ffData>
                  <w:name w:val="Text35"/>
                  <w:enabled/>
                  <w:calcOnExit w:val="0"/>
                  <w:textInput/>
                </w:ffData>
              </w:fldChar>
            </w:r>
            <w:bookmarkStart w:id="45" w:name="Text35"/>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5"/>
          </w:p>
        </w:tc>
        <w:tc>
          <w:tcPr>
            <w:tcW w:w="1276" w:type="dxa"/>
            <w:gridSpan w:val="2"/>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EB1B9A" w:rsidP="00D0214C">
            <w:pPr>
              <w:spacing w:before="60" w:after="60"/>
              <w:rPr>
                <w:rFonts w:cs="Arial"/>
                <w:sz w:val="20"/>
              </w:rPr>
            </w:pPr>
            <w:r>
              <w:rPr>
                <w:rFonts w:cs="Arial"/>
                <w:sz w:val="20"/>
              </w:rPr>
              <w:fldChar w:fldCharType="begin">
                <w:ffData>
                  <w:name w:val="Text36"/>
                  <w:enabled/>
                  <w:calcOnExit w:val="0"/>
                  <w:textInput/>
                </w:ffData>
              </w:fldChar>
            </w:r>
            <w:bookmarkStart w:id="46" w:name="Text3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6"/>
          </w:p>
        </w:tc>
        <w:tc>
          <w:tcPr>
            <w:tcW w:w="1134" w:type="dxa"/>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EB1B9A" w:rsidP="00D0214C">
            <w:pPr>
              <w:spacing w:before="60" w:after="60"/>
              <w:rPr>
                <w:rFonts w:cs="Arial"/>
                <w:sz w:val="20"/>
              </w:rPr>
            </w:pPr>
            <w:r>
              <w:rPr>
                <w:rFonts w:cs="Arial"/>
                <w:sz w:val="20"/>
              </w:rPr>
              <w:fldChar w:fldCharType="begin">
                <w:ffData>
                  <w:name w:val="Text37"/>
                  <w:enabled/>
                  <w:calcOnExit w:val="0"/>
                  <w:textInput/>
                </w:ffData>
              </w:fldChar>
            </w:r>
            <w:bookmarkStart w:id="47" w:name="Text37"/>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7"/>
          </w:p>
        </w:tc>
        <w:tc>
          <w:tcPr>
            <w:tcW w:w="2410" w:type="dxa"/>
            <w:gridSpan w:val="10"/>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EB1B9A" w:rsidP="00D0214C">
            <w:pPr>
              <w:spacing w:before="60" w:after="60"/>
              <w:rPr>
                <w:rFonts w:cs="Arial"/>
                <w:sz w:val="20"/>
              </w:rPr>
            </w:pPr>
            <w:r>
              <w:rPr>
                <w:rFonts w:cs="Arial"/>
                <w:sz w:val="20"/>
              </w:rPr>
              <w:fldChar w:fldCharType="begin">
                <w:ffData>
                  <w:name w:val="Text38"/>
                  <w:enabled/>
                  <w:calcOnExit w:val="0"/>
                  <w:textInput/>
                </w:ffData>
              </w:fldChar>
            </w:r>
            <w:bookmarkStart w:id="48" w:name="Text38"/>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8"/>
          </w:p>
        </w:tc>
        <w:tc>
          <w:tcPr>
            <w:tcW w:w="1759" w:type="dxa"/>
            <w:gridSpan w:val="7"/>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EB1B9A" w:rsidP="00D0214C">
            <w:pPr>
              <w:spacing w:before="60" w:after="60"/>
              <w:rPr>
                <w:rFonts w:cs="Arial"/>
                <w:sz w:val="20"/>
              </w:rPr>
            </w:pPr>
            <w:r>
              <w:rPr>
                <w:rFonts w:cs="Arial"/>
                <w:sz w:val="20"/>
              </w:rPr>
              <w:fldChar w:fldCharType="begin">
                <w:ffData>
                  <w:name w:val="Text39"/>
                  <w:enabled/>
                  <w:calcOnExit w:val="0"/>
                  <w:textInput/>
                </w:ffData>
              </w:fldChar>
            </w:r>
            <w:bookmarkStart w:id="49" w:name="Text39"/>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9"/>
          </w:p>
        </w:tc>
      </w:tr>
      <w:tr w:rsidR="00992161" w:rsidRPr="00AC38D4" w:rsidTr="009174C6">
        <w:trPr>
          <w:gridBefore w:val="2"/>
          <w:wBefore w:w="18" w:type="dxa"/>
        </w:trPr>
        <w:tc>
          <w:tcPr>
            <w:tcW w:w="4379" w:type="dxa"/>
            <w:gridSpan w:val="6"/>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EB1B9A" w:rsidP="00D0214C">
            <w:pPr>
              <w:spacing w:before="60" w:after="60"/>
              <w:rPr>
                <w:rFonts w:cs="Arial"/>
                <w:sz w:val="20"/>
              </w:rPr>
            </w:pPr>
            <w:r>
              <w:rPr>
                <w:rFonts w:cs="Arial"/>
                <w:sz w:val="20"/>
              </w:rPr>
              <w:fldChar w:fldCharType="begin">
                <w:ffData>
                  <w:name w:val="Text40"/>
                  <w:enabled/>
                  <w:calcOnExit w:val="0"/>
                  <w:textInput/>
                </w:ffData>
              </w:fldChar>
            </w:r>
            <w:bookmarkStart w:id="50" w:name="Text40"/>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0"/>
          </w:p>
        </w:tc>
        <w:tc>
          <w:tcPr>
            <w:tcW w:w="1276" w:type="dxa"/>
            <w:gridSpan w:val="2"/>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EB1B9A" w:rsidP="00D0214C">
            <w:pPr>
              <w:spacing w:before="60" w:after="60"/>
              <w:rPr>
                <w:rFonts w:cs="Arial"/>
                <w:sz w:val="20"/>
              </w:rPr>
            </w:pPr>
            <w:r>
              <w:rPr>
                <w:rFonts w:cs="Arial"/>
                <w:sz w:val="20"/>
              </w:rPr>
              <w:fldChar w:fldCharType="begin">
                <w:ffData>
                  <w:name w:val="Text41"/>
                  <w:enabled/>
                  <w:calcOnExit w:val="0"/>
                  <w:textInput/>
                </w:ffData>
              </w:fldChar>
            </w:r>
            <w:bookmarkStart w:id="51" w:name="Text41"/>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1"/>
          </w:p>
        </w:tc>
        <w:tc>
          <w:tcPr>
            <w:tcW w:w="1134" w:type="dxa"/>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EB1B9A" w:rsidP="00D0214C">
            <w:pPr>
              <w:spacing w:before="60" w:after="60"/>
              <w:rPr>
                <w:rFonts w:cs="Arial"/>
                <w:sz w:val="20"/>
              </w:rPr>
            </w:pPr>
            <w:r>
              <w:rPr>
                <w:rFonts w:cs="Arial"/>
                <w:sz w:val="20"/>
              </w:rPr>
              <w:fldChar w:fldCharType="begin">
                <w:ffData>
                  <w:name w:val="Text42"/>
                  <w:enabled/>
                  <w:calcOnExit w:val="0"/>
                  <w:textInput/>
                </w:ffData>
              </w:fldChar>
            </w:r>
            <w:bookmarkStart w:id="52" w:name="Text4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2"/>
          </w:p>
        </w:tc>
        <w:tc>
          <w:tcPr>
            <w:tcW w:w="2410" w:type="dxa"/>
            <w:gridSpan w:val="10"/>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EB1B9A" w:rsidP="00D0214C">
            <w:pPr>
              <w:spacing w:before="60" w:after="60"/>
              <w:rPr>
                <w:rFonts w:cs="Arial"/>
                <w:sz w:val="20"/>
              </w:rPr>
            </w:pPr>
            <w:r>
              <w:rPr>
                <w:rFonts w:cs="Arial"/>
                <w:sz w:val="20"/>
              </w:rPr>
              <w:fldChar w:fldCharType="begin">
                <w:ffData>
                  <w:name w:val="Text43"/>
                  <w:enabled/>
                  <w:calcOnExit w:val="0"/>
                  <w:textInput/>
                </w:ffData>
              </w:fldChar>
            </w:r>
            <w:bookmarkStart w:id="53" w:name="Text43"/>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3"/>
          </w:p>
        </w:tc>
        <w:tc>
          <w:tcPr>
            <w:tcW w:w="1759" w:type="dxa"/>
            <w:gridSpan w:val="7"/>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EB1B9A" w:rsidP="00D0214C">
            <w:pPr>
              <w:spacing w:before="60" w:after="60"/>
              <w:rPr>
                <w:rFonts w:cs="Arial"/>
                <w:sz w:val="20"/>
              </w:rPr>
            </w:pPr>
            <w:r>
              <w:rPr>
                <w:rFonts w:cs="Arial"/>
                <w:sz w:val="20"/>
              </w:rPr>
              <w:fldChar w:fldCharType="begin">
                <w:ffData>
                  <w:name w:val="Text44"/>
                  <w:enabled/>
                  <w:calcOnExit w:val="0"/>
                  <w:textInput/>
                </w:ffData>
              </w:fldChar>
            </w:r>
            <w:bookmarkStart w:id="54" w:name="Text44"/>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4"/>
          </w:p>
        </w:tc>
      </w:tr>
      <w:tr w:rsidR="00992161" w:rsidRPr="00AC38D4" w:rsidTr="009174C6">
        <w:trPr>
          <w:gridBefore w:val="2"/>
          <w:wBefore w:w="18" w:type="dxa"/>
        </w:trPr>
        <w:tc>
          <w:tcPr>
            <w:tcW w:w="4379" w:type="dxa"/>
            <w:gridSpan w:val="6"/>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EB1B9A" w:rsidP="00D0214C">
            <w:pPr>
              <w:spacing w:before="60" w:after="60"/>
              <w:rPr>
                <w:rFonts w:cs="Arial"/>
                <w:sz w:val="20"/>
              </w:rPr>
            </w:pPr>
            <w:r>
              <w:rPr>
                <w:rFonts w:cs="Arial"/>
                <w:sz w:val="20"/>
              </w:rPr>
              <w:fldChar w:fldCharType="begin">
                <w:ffData>
                  <w:name w:val="Text45"/>
                  <w:enabled/>
                  <w:calcOnExit w:val="0"/>
                  <w:textInput/>
                </w:ffData>
              </w:fldChar>
            </w:r>
            <w:bookmarkStart w:id="55" w:name="Text45"/>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5"/>
          </w:p>
        </w:tc>
        <w:tc>
          <w:tcPr>
            <w:tcW w:w="1276" w:type="dxa"/>
            <w:gridSpan w:val="2"/>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EB1B9A" w:rsidP="00D0214C">
            <w:pPr>
              <w:spacing w:before="60" w:after="60"/>
              <w:rPr>
                <w:rFonts w:cs="Arial"/>
                <w:sz w:val="20"/>
              </w:rPr>
            </w:pPr>
            <w:r>
              <w:rPr>
                <w:rFonts w:cs="Arial"/>
                <w:sz w:val="20"/>
              </w:rPr>
              <w:fldChar w:fldCharType="begin">
                <w:ffData>
                  <w:name w:val="Text46"/>
                  <w:enabled/>
                  <w:calcOnExit w:val="0"/>
                  <w:textInput/>
                </w:ffData>
              </w:fldChar>
            </w:r>
            <w:bookmarkStart w:id="56" w:name="Text4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6"/>
          </w:p>
        </w:tc>
        <w:tc>
          <w:tcPr>
            <w:tcW w:w="1134" w:type="dxa"/>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EB1B9A" w:rsidP="00D0214C">
            <w:pPr>
              <w:spacing w:before="60" w:after="60"/>
              <w:rPr>
                <w:rFonts w:cs="Arial"/>
                <w:sz w:val="20"/>
              </w:rPr>
            </w:pPr>
            <w:r>
              <w:rPr>
                <w:rFonts w:cs="Arial"/>
                <w:sz w:val="20"/>
              </w:rPr>
              <w:fldChar w:fldCharType="begin">
                <w:ffData>
                  <w:name w:val="Text47"/>
                  <w:enabled/>
                  <w:calcOnExit w:val="0"/>
                  <w:textInput/>
                </w:ffData>
              </w:fldChar>
            </w:r>
            <w:bookmarkStart w:id="57" w:name="Text47"/>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7"/>
          </w:p>
        </w:tc>
        <w:tc>
          <w:tcPr>
            <w:tcW w:w="2410" w:type="dxa"/>
            <w:gridSpan w:val="10"/>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EB1B9A" w:rsidP="00D0214C">
            <w:pPr>
              <w:spacing w:before="60" w:after="60"/>
              <w:rPr>
                <w:rFonts w:cs="Arial"/>
                <w:sz w:val="20"/>
              </w:rPr>
            </w:pPr>
            <w:r>
              <w:rPr>
                <w:rFonts w:cs="Arial"/>
                <w:sz w:val="20"/>
              </w:rPr>
              <w:fldChar w:fldCharType="begin">
                <w:ffData>
                  <w:name w:val="Text48"/>
                  <w:enabled/>
                  <w:calcOnExit w:val="0"/>
                  <w:textInput/>
                </w:ffData>
              </w:fldChar>
            </w:r>
            <w:bookmarkStart w:id="58" w:name="Text48"/>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8"/>
          </w:p>
        </w:tc>
        <w:tc>
          <w:tcPr>
            <w:tcW w:w="1759" w:type="dxa"/>
            <w:gridSpan w:val="7"/>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EB1B9A" w:rsidP="00D0214C">
            <w:pPr>
              <w:spacing w:before="60" w:after="60"/>
              <w:rPr>
                <w:rFonts w:cs="Arial"/>
                <w:sz w:val="20"/>
              </w:rPr>
            </w:pPr>
            <w:r>
              <w:rPr>
                <w:rFonts w:cs="Arial"/>
                <w:sz w:val="20"/>
              </w:rPr>
              <w:fldChar w:fldCharType="begin">
                <w:ffData>
                  <w:name w:val="Text49"/>
                  <w:enabled/>
                  <w:calcOnExit w:val="0"/>
                  <w:textInput/>
                </w:ffData>
              </w:fldChar>
            </w:r>
            <w:bookmarkStart w:id="59" w:name="Text49"/>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59"/>
          </w:p>
        </w:tc>
      </w:tr>
      <w:tr w:rsidR="00992161" w:rsidRPr="00AC38D4" w:rsidTr="009174C6">
        <w:trPr>
          <w:gridBefore w:val="2"/>
          <w:wBefore w:w="18" w:type="dxa"/>
        </w:trPr>
        <w:tc>
          <w:tcPr>
            <w:tcW w:w="4379" w:type="dxa"/>
            <w:gridSpan w:val="6"/>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EB1B9A" w:rsidP="00D0214C">
            <w:pPr>
              <w:spacing w:before="60" w:after="60"/>
              <w:rPr>
                <w:rFonts w:cs="Arial"/>
                <w:sz w:val="20"/>
              </w:rPr>
            </w:pPr>
            <w:r>
              <w:rPr>
                <w:rFonts w:cs="Arial"/>
                <w:sz w:val="20"/>
              </w:rPr>
              <w:fldChar w:fldCharType="begin">
                <w:ffData>
                  <w:name w:val="Text50"/>
                  <w:enabled/>
                  <w:calcOnExit w:val="0"/>
                  <w:textInput/>
                </w:ffData>
              </w:fldChar>
            </w:r>
            <w:bookmarkStart w:id="60" w:name="Text50"/>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60"/>
          </w:p>
        </w:tc>
        <w:tc>
          <w:tcPr>
            <w:tcW w:w="1276" w:type="dxa"/>
            <w:gridSpan w:val="2"/>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EB1B9A" w:rsidP="00D0214C">
            <w:pPr>
              <w:spacing w:before="60" w:after="60"/>
              <w:rPr>
                <w:rFonts w:cs="Arial"/>
                <w:sz w:val="20"/>
              </w:rPr>
            </w:pPr>
            <w:r>
              <w:rPr>
                <w:rFonts w:cs="Arial"/>
                <w:sz w:val="20"/>
              </w:rPr>
              <w:fldChar w:fldCharType="begin">
                <w:ffData>
                  <w:name w:val="Text51"/>
                  <w:enabled/>
                  <w:calcOnExit w:val="0"/>
                  <w:textInput/>
                </w:ffData>
              </w:fldChar>
            </w:r>
            <w:bookmarkStart w:id="61" w:name="Text51"/>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61"/>
          </w:p>
        </w:tc>
        <w:tc>
          <w:tcPr>
            <w:tcW w:w="1134" w:type="dxa"/>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EB1B9A" w:rsidP="00D0214C">
            <w:pPr>
              <w:spacing w:before="60" w:after="60"/>
              <w:rPr>
                <w:rFonts w:cs="Arial"/>
                <w:sz w:val="20"/>
              </w:rPr>
            </w:pPr>
            <w:r>
              <w:rPr>
                <w:rFonts w:cs="Arial"/>
                <w:sz w:val="20"/>
              </w:rPr>
              <w:fldChar w:fldCharType="begin">
                <w:ffData>
                  <w:name w:val="Text52"/>
                  <w:enabled/>
                  <w:calcOnExit w:val="0"/>
                  <w:textInput/>
                </w:ffData>
              </w:fldChar>
            </w:r>
            <w:bookmarkStart w:id="62" w:name="Text5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62"/>
          </w:p>
        </w:tc>
        <w:tc>
          <w:tcPr>
            <w:tcW w:w="2410" w:type="dxa"/>
            <w:gridSpan w:val="10"/>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EB1B9A" w:rsidP="00D0214C">
            <w:pPr>
              <w:spacing w:before="60" w:after="60"/>
              <w:rPr>
                <w:rFonts w:cs="Arial"/>
                <w:sz w:val="20"/>
              </w:rPr>
            </w:pPr>
            <w:r>
              <w:rPr>
                <w:rFonts w:cs="Arial"/>
                <w:sz w:val="20"/>
              </w:rPr>
              <w:fldChar w:fldCharType="begin">
                <w:ffData>
                  <w:name w:val="Text53"/>
                  <w:enabled/>
                  <w:calcOnExit w:val="0"/>
                  <w:textInput/>
                </w:ffData>
              </w:fldChar>
            </w:r>
            <w:bookmarkStart w:id="63" w:name="Text53"/>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63"/>
          </w:p>
        </w:tc>
        <w:tc>
          <w:tcPr>
            <w:tcW w:w="1759" w:type="dxa"/>
            <w:gridSpan w:val="7"/>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992161" w:rsidRPr="00B0424F" w:rsidRDefault="00EB1B9A" w:rsidP="00D0214C">
            <w:pPr>
              <w:spacing w:before="60" w:after="60"/>
              <w:rPr>
                <w:rFonts w:cs="Arial"/>
                <w:sz w:val="20"/>
              </w:rPr>
            </w:pPr>
            <w:r>
              <w:rPr>
                <w:rFonts w:cs="Arial"/>
                <w:sz w:val="20"/>
              </w:rPr>
              <w:fldChar w:fldCharType="begin">
                <w:ffData>
                  <w:name w:val="Text54"/>
                  <w:enabled/>
                  <w:calcOnExit w:val="0"/>
                  <w:textInput/>
                </w:ffData>
              </w:fldChar>
            </w:r>
            <w:bookmarkStart w:id="64" w:name="Text54"/>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64"/>
          </w:p>
        </w:tc>
      </w:tr>
      <w:tr w:rsidR="00113FBB" w:rsidRPr="00113FBB" w:rsidTr="00781D29">
        <w:trPr>
          <w:gridBefore w:val="2"/>
          <w:wBefore w:w="18" w:type="dxa"/>
        </w:trPr>
        <w:tc>
          <w:tcPr>
            <w:tcW w:w="10958" w:type="dxa"/>
            <w:gridSpan w:val="26"/>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rsidR="00113FBB" w:rsidRPr="00113FBB" w:rsidRDefault="001B16BF" w:rsidP="00113FBB">
            <w:pPr>
              <w:pStyle w:val="ListParagraph"/>
              <w:numPr>
                <w:ilvl w:val="0"/>
                <w:numId w:val="13"/>
              </w:numPr>
              <w:spacing w:before="60" w:after="60"/>
              <w:ind w:left="322"/>
              <w:rPr>
                <w:rFonts w:cs="Arial"/>
                <w:b/>
                <w:sz w:val="24"/>
              </w:rPr>
            </w:pPr>
            <w:r>
              <w:rPr>
                <w:rFonts w:cs="Arial"/>
                <w:b/>
                <w:sz w:val="24"/>
              </w:rPr>
              <w:t xml:space="preserve">Licence cancellation/suspension/refusal details </w:t>
            </w:r>
            <w:r w:rsidRPr="001B16BF">
              <w:rPr>
                <w:rFonts w:cs="Arial"/>
                <w:b/>
                <w:sz w:val="20"/>
              </w:rPr>
              <w:t>(if applicant</w:t>
            </w:r>
            <w:r>
              <w:rPr>
                <w:rFonts w:cs="Arial"/>
                <w:b/>
                <w:sz w:val="20"/>
              </w:rPr>
              <w:t xml:space="preserve"> is an individual or body corporate)</w:t>
            </w:r>
          </w:p>
        </w:tc>
      </w:tr>
      <w:tr w:rsidR="00D0214C" w:rsidRPr="00AC38D4" w:rsidTr="00781D29">
        <w:trPr>
          <w:gridBefore w:val="2"/>
          <w:wBefore w:w="18" w:type="dxa"/>
        </w:trPr>
        <w:tc>
          <w:tcPr>
            <w:tcW w:w="10958" w:type="dxa"/>
            <w:gridSpan w:val="26"/>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rsidR="001B16BF" w:rsidRPr="00907431" w:rsidRDefault="001B16BF" w:rsidP="001B16BF">
            <w:pPr>
              <w:spacing w:before="60" w:after="60"/>
              <w:rPr>
                <w:rFonts w:cs="Arial"/>
                <w:sz w:val="20"/>
              </w:rPr>
            </w:pPr>
            <w:r w:rsidRPr="00907431">
              <w:rPr>
                <w:rFonts w:cs="Arial"/>
                <w:b/>
                <w:sz w:val="20"/>
              </w:rPr>
              <w:t>NOTE</w:t>
            </w:r>
            <w:r w:rsidRPr="00907431">
              <w:rPr>
                <w:rFonts w:cs="Arial"/>
                <w:sz w:val="20"/>
              </w:rPr>
              <w:t xml:space="preserve">: if a Body Corporate, an Officer is defined within the </w:t>
            </w:r>
            <w:r w:rsidRPr="00907431">
              <w:rPr>
                <w:rFonts w:cs="Arial"/>
                <w:i/>
                <w:sz w:val="20"/>
              </w:rPr>
              <w:t>Corporations Act</w:t>
            </w:r>
            <w:r w:rsidRPr="00907431">
              <w:rPr>
                <w:rFonts w:cs="Arial"/>
                <w:sz w:val="20"/>
              </w:rPr>
              <w:t xml:space="preserve"> 2011. </w:t>
            </w:r>
          </w:p>
          <w:p w:rsidR="00D0214C" w:rsidRPr="00B0424F" w:rsidRDefault="001B16BF" w:rsidP="001B16BF">
            <w:pPr>
              <w:spacing w:before="60" w:after="60"/>
              <w:rPr>
                <w:rFonts w:cs="Arial"/>
                <w:sz w:val="20"/>
              </w:rPr>
            </w:pPr>
            <w:r w:rsidRPr="00907431">
              <w:rPr>
                <w:rFonts w:cs="Arial"/>
                <w:sz w:val="20"/>
              </w:rPr>
              <w:t>Separate declarations are required for each Officer. If there is more than one declaration, please attach a separate sheet for each Officer.</w:t>
            </w:r>
          </w:p>
        </w:tc>
      </w:tr>
      <w:tr w:rsidR="001B16BF" w:rsidRPr="00AC38D4" w:rsidTr="00EB1B9A">
        <w:trPr>
          <w:gridBefore w:val="2"/>
          <w:wBefore w:w="18" w:type="dxa"/>
        </w:trPr>
        <w:tc>
          <w:tcPr>
            <w:tcW w:w="9199" w:type="dxa"/>
            <w:gridSpan w:val="19"/>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2F2F2" w:themeFill="background1" w:themeFillShade="F2"/>
          </w:tcPr>
          <w:p w:rsidR="001B16BF" w:rsidRDefault="001B16BF" w:rsidP="001B16BF">
            <w:pPr>
              <w:spacing w:before="60" w:after="60"/>
              <w:rPr>
                <w:rFonts w:cs="Arial"/>
                <w:sz w:val="20"/>
              </w:rPr>
            </w:pPr>
            <w:r w:rsidRPr="00907431">
              <w:rPr>
                <w:rFonts w:cs="Arial"/>
                <w:sz w:val="20"/>
              </w:rPr>
              <w:t>Has the Operator/Individual (or in the case of a corporate body, any officer of the corporate body) ever been convicted or found guilty of an offence under the WHS Act or WHS Regulations or under any corresponding WHS law?</w:t>
            </w:r>
          </w:p>
          <w:p w:rsidR="001B16BF" w:rsidRPr="00113FBB" w:rsidRDefault="001B16BF" w:rsidP="001B16BF">
            <w:pPr>
              <w:spacing w:before="60" w:after="60"/>
              <w:rPr>
                <w:b/>
                <w:sz w:val="20"/>
              </w:rPr>
            </w:pPr>
            <w:r w:rsidRPr="009174C6">
              <w:rPr>
                <w:rFonts w:cs="Arial"/>
                <w:b/>
                <w:i/>
                <w:sz w:val="20"/>
              </w:rPr>
              <w:t>(If YES, describe any conviction or finding of guilt including dates and jurisdiction):</w:t>
            </w:r>
          </w:p>
        </w:tc>
        <w:tc>
          <w:tcPr>
            <w:tcW w:w="868" w:type="dxa"/>
            <w:gridSpan w:val="2"/>
            <w:tcBorders>
              <w:top w:val="single" w:sz="4" w:space="0" w:color="auto"/>
              <w:left w:val="single" w:sz="4" w:space="0" w:color="auto"/>
              <w:bottom w:val="single" w:sz="4" w:space="0" w:color="auto"/>
              <w:right w:val="nil"/>
            </w:tcBorders>
            <w:shd w:val="clear" w:color="auto" w:fill="FFFFFF" w:themeFill="background1"/>
            <w:vAlign w:val="center"/>
          </w:tcPr>
          <w:p w:rsidR="001B16BF" w:rsidRPr="00A84327" w:rsidRDefault="001B16BF" w:rsidP="00EB1B9A">
            <w:pPr>
              <w:spacing w:before="60" w:after="60"/>
              <w:rPr>
                <w:sz w:val="20"/>
              </w:rPr>
            </w:pPr>
            <w:r w:rsidRPr="00A84327">
              <w:rPr>
                <w:sz w:val="20"/>
              </w:rPr>
              <w:t xml:space="preserve">Yes </w:t>
            </w:r>
            <w:r w:rsidR="00EB1B9A">
              <w:rPr>
                <w:sz w:val="20"/>
              </w:rPr>
              <w:fldChar w:fldCharType="begin">
                <w:ffData>
                  <w:name w:val="Check12"/>
                  <w:enabled/>
                  <w:calcOnExit w:val="0"/>
                  <w:checkBox>
                    <w:sizeAuto/>
                    <w:default w:val="0"/>
                  </w:checkBox>
                </w:ffData>
              </w:fldChar>
            </w:r>
            <w:bookmarkStart w:id="65" w:name="Check12"/>
            <w:r w:rsidR="00EB1B9A">
              <w:rPr>
                <w:sz w:val="20"/>
              </w:rPr>
              <w:instrText xml:space="preserve"> FORMCHECKBOX </w:instrText>
            </w:r>
            <w:r w:rsidR="00EB1B9A">
              <w:rPr>
                <w:sz w:val="20"/>
              </w:rPr>
            </w:r>
            <w:r w:rsidR="00EB1B9A">
              <w:rPr>
                <w:sz w:val="20"/>
              </w:rPr>
              <w:fldChar w:fldCharType="end"/>
            </w:r>
            <w:bookmarkEnd w:id="65"/>
          </w:p>
        </w:tc>
        <w:tc>
          <w:tcPr>
            <w:tcW w:w="891" w:type="dxa"/>
            <w:gridSpan w:val="5"/>
            <w:tcBorders>
              <w:top w:val="single" w:sz="4" w:space="0" w:color="auto"/>
              <w:left w:val="nil"/>
              <w:bottom w:val="single" w:sz="4" w:space="0" w:color="auto"/>
              <w:right w:val="single" w:sz="4" w:space="0" w:color="auto"/>
            </w:tcBorders>
            <w:shd w:val="clear" w:color="auto" w:fill="FFFFFF" w:themeFill="background1"/>
            <w:vAlign w:val="center"/>
          </w:tcPr>
          <w:p w:rsidR="001B16BF" w:rsidRPr="00A84327" w:rsidRDefault="001B16BF" w:rsidP="00EB1B9A">
            <w:pPr>
              <w:spacing w:before="60" w:after="60"/>
              <w:jc w:val="center"/>
              <w:rPr>
                <w:sz w:val="20"/>
              </w:rPr>
            </w:pPr>
            <w:r w:rsidRPr="00A84327">
              <w:rPr>
                <w:sz w:val="20"/>
              </w:rPr>
              <w:t xml:space="preserve">No </w:t>
            </w:r>
            <w:r w:rsidR="00EB1B9A">
              <w:rPr>
                <w:sz w:val="20"/>
              </w:rPr>
              <w:fldChar w:fldCharType="begin">
                <w:ffData>
                  <w:name w:val="Check11"/>
                  <w:enabled/>
                  <w:calcOnExit w:val="0"/>
                  <w:checkBox>
                    <w:sizeAuto/>
                    <w:default w:val="0"/>
                  </w:checkBox>
                </w:ffData>
              </w:fldChar>
            </w:r>
            <w:bookmarkStart w:id="66" w:name="Check11"/>
            <w:r w:rsidR="00EB1B9A">
              <w:rPr>
                <w:sz w:val="20"/>
              </w:rPr>
              <w:instrText xml:space="preserve"> FORMCHECKBOX </w:instrText>
            </w:r>
            <w:r w:rsidR="00EB1B9A">
              <w:rPr>
                <w:sz w:val="20"/>
              </w:rPr>
            </w:r>
            <w:r w:rsidR="00EB1B9A">
              <w:rPr>
                <w:sz w:val="20"/>
              </w:rPr>
              <w:fldChar w:fldCharType="end"/>
            </w:r>
            <w:bookmarkEnd w:id="66"/>
          </w:p>
        </w:tc>
      </w:tr>
      <w:tr w:rsidR="001B16BF" w:rsidRPr="00AC38D4" w:rsidTr="00781D29">
        <w:trPr>
          <w:gridBefore w:val="2"/>
          <w:wBefore w:w="18" w:type="dxa"/>
          <w:trHeight w:val="851"/>
        </w:trPr>
        <w:tc>
          <w:tcPr>
            <w:tcW w:w="10958" w:type="dxa"/>
            <w:gridSpan w:val="26"/>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FFFFF" w:themeFill="background1"/>
          </w:tcPr>
          <w:p w:rsidR="001B16BF" w:rsidRPr="00EB1B9A" w:rsidRDefault="00EB1B9A" w:rsidP="001B16BF">
            <w:pPr>
              <w:spacing w:before="60" w:after="60"/>
              <w:rPr>
                <w:sz w:val="20"/>
              </w:rPr>
            </w:pPr>
            <w:r w:rsidRPr="00EB1B9A">
              <w:rPr>
                <w:sz w:val="20"/>
              </w:rPr>
              <w:fldChar w:fldCharType="begin">
                <w:ffData>
                  <w:name w:val="Text55"/>
                  <w:enabled/>
                  <w:calcOnExit w:val="0"/>
                  <w:textInput/>
                </w:ffData>
              </w:fldChar>
            </w:r>
            <w:bookmarkStart w:id="67" w:name="Text55"/>
            <w:r w:rsidRPr="00EB1B9A">
              <w:rPr>
                <w:sz w:val="20"/>
              </w:rPr>
              <w:instrText xml:space="preserve"> FORMTEXT </w:instrText>
            </w:r>
            <w:r w:rsidRPr="00EB1B9A">
              <w:rPr>
                <w:sz w:val="20"/>
              </w:rPr>
            </w:r>
            <w:r w:rsidRPr="00EB1B9A">
              <w:rPr>
                <w:sz w:val="20"/>
              </w:rPr>
              <w:fldChar w:fldCharType="separate"/>
            </w:r>
            <w:r w:rsidRPr="00EB1B9A">
              <w:rPr>
                <w:noProof/>
                <w:sz w:val="20"/>
              </w:rPr>
              <w:t> </w:t>
            </w:r>
            <w:r w:rsidRPr="00EB1B9A">
              <w:rPr>
                <w:noProof/>
                <w:sz w:val="20"/>
              </w:rPr>
              <w:t> </w:t>
            </w:r>
            <w:r w:rsidRPr="00EB1B9A">
              <w:rPr>
                <w:noProof/>
                <w:sz w:val="20"/>
              </w:rPr>
              <w:t> </w:t>
            </w:r>
            <w:r w:rsidRPr="00EB1B9A">
              <w:rPr>
                <w:noProof/>
                <w:sz w:val="20"/>
              </w:rPr>
              <w:t> </w:t>
            </w:r>
            <w:r w:rsidRPr="00EB1B9A">
              <w:rPr>
                <w:noProof/>
                <w:sz w:val="20"/>
              </w:rPr>
              <w:t> </w:t>
            </w:r>
            <w:r w:rsidRPr="00EB1B9A">
              <w:rPr>
                <w:sz w:val="20"/>
              </w:rPr>
              <w:fldChar w:fldCharType="end"/>
            </w:r>
            <w:bookmarkEnd w:id="67"/>
          </w:p>
        </w:tc>
      </w:tr>
      <w:tr w:rsidR="00A84327" w:rsidRPr="00AC38D4" w:rsidTr="00EB1B9A">
        <w:trPr>
          <w:gridBefore w:val="2"/>
          <w:wBefore w:w="18" w:type="dxa"/>
        </w:trPr>
        <w:tc>
          <w:tcPr>
            <w:tcW w:w="9199" w:type="dxa"/>
            <w:gridSpan w:val="19"/>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2F2F2" w:themeFill="background1" w:themeFillShade="F2"/>
          </w:tcPr>
          <w:p w:rsidR="00A84327" w:rsidRPr="00907431" w:rsidRDefault="00A84327" w:rsidP="00A84327">
            <w:pPr>
              <w:keepNext/>
              <w:spacing w:before="60" w:after="60"/>
              <w:rPr>
                <w:rFonts w:cs="Arial"/>
                <w:sz w:val="20"/>
              </w:rPr>
            </w:pPr>
            <w:r w:rsidRPr="00907431">
              <w:rPr>
                <w:rFonts w:cs="Arial"/>
                <w:sz w:val="20"/>
              </w:rPr>
              <w:t xml:space="preserve">Has the Operator/Individual (or in the case of a corporate body, any officer of the corporate body) ever entered into an enforceable undertaking under the WHS Act or under any corresponding WHS law? </w:t>
            </w:r>
          </w:p>
          <w:p w:rsidR="00A84327" w:rsidRPr="00907431" w:rsidRDefault="00A84327" w:rsidP="00A84327">
            <w:pPr>
              <w:spacing w:before="60" w:after="60"/>
              <w:rPr>
                <w:rFonts w:cs="Arial"/>
                <w:sz w:val="20"/>
              </w:rPr>
            </w:pPr>
            <w:r w:rsidRPr="009174C6">
              <w:rPr>
                <w:rFonts w:cs="Arial"/>
                <w:b/>
                <w:i/>
                <w:sz w:val="20"/>
              </w:rPr>
              <w:t>(If YES, describe any conviction or finding of guilt including dates and jurisdiction):</w:t>
            </w:r>
          </w:p>
        </w:tc>
        <w:tc>
          <w:tcPr>
            <w:tcW w:w="868" w:type="dxa"/>
            <w:gridSpan w:val="2"/>
            <w:tcBorders>
              <w:top w:val="single" w:sz="4" w:space="0" w:color="auto"/>
              <w:left w:val="single" w:sz="4" w:space="0" w:color="auto"/>
              <w:bottom w:val="single" w:sz="4" w:space="0" w:color="auto"/>
              <w:right w:val="nil"/>
            </w:tcBorders>
            <w:shd w:val="clear" w:color="auto" w:fill="FFFFFF" w:themeFill="background1"/>
            <w:vAlign w:val="center"/>
          </w:tcPr>
          <w:p w:rsidR="00A84327" w:rsidRPr="00A84327" w:rsidRDefault="00EB1B9A" w:rsidP="00EB1B9A">
            <w:pPr>
              <w:spacing w:before="60" w:after="60"/>
              <w:jc w:val="center"/>
              <w:rPr>
                <w:sz w:val="20"/>
              </w:rPr>
            </w:pPr>
            <w:r>
              <w:rPr>
                <w:sz w:val="20"/>
              </w:rPr>
              <w:t xml:space="preserve">Yes </w:t>
            </w:r>
            <w:r>
              <w:rPr>
                <w:sz w:val="20"/>
              </w:rPr>
              <w:fldChar w:fldCharType="begin">
                <w:ffData>
                  <w:name w:val="Check13"/>
                  <w:enabled/>
                  <w:calcOnExit w:val="0"/>
                  <w:checkBox>
                    <w:sizeAuto/>
                    <w:default w:val="0"/>
                  </w:checkBox>
                </w:ffData>
              </w:fldChar>
            </w:r>
            <w:bookmarkStart w:id="68" w:name="Check13"/>
            <w:r>
              <w:rPr>
                <w:sz w:val="20"/>
              </w:rPr>
              <w:instrText xml:space="preserve"> FORMCHECKBOX </w:instrText>
            </w:r>
            <w:r>
              <w:rPr>
                <w:sz w:val="20"/>
              </w:rPr>
            </w:r>
            <w:r>
              <w:rPr>
                <w:sz w:val="20"/>
              </w:rPr>
              <w:fldChar w:fldCharType="end"/>
            </w:r>
            <w:bookmarkEnd w:id="68"/>
          </w:p>
        </w:tc>
        <w:tc>
          <w:tcPr>
            <w:tcW w:w="891" w:type="dxa"/>
            <w:gridSpan w:val="5"/>
            <w:tcBorders>
              <w:top w:val="single" w:sz="4" w:space="0" w:color="auto"/>
              <w:left w:val="nil"/>
              <w:bottom w:val="single" w:sz="4" w:space="0" w:color="auto"/>
              <w:right w:val="single" w:sz="4" w:space="0" w:color="auto"/>
            </w:tcBorders>
            <w:shd w:val="clear" w:color="auto" w:fill="FFFFFF" w:themeFill="background1"/>
            <w:vAlign w:val="center"/>
          </w:tcPr>
          <w:p w:rsidR="00A84327" w:rsidRPr="00A84327" w:rsidRDefault="00A84327" w:rsidP="00EB1B9A">
            <w:pPr>
              <w:spacing w:before="60" w:after="60"/>
              <w:jc w:val="center"/>
              <w:rPr>
                <w:sz w:val="20"/>
              </w:rPr>
            </w:pPr>
            <w:r w:rsidRPr="00A84327">
              <w:rPr>
                <w:sz w:val="20"/>
              </w:rPr>
              <w:t xml:space="preserve">No </w:t>
            </w:r>
            <w:r w:rsidR="00EB1B9A">
              <w:rPr>
                <w:sz w:val="20"/>
              </w:rPr>
              <w:fldChar w:fldCharType="begin">
                <w:ffData>
                  <w:name w:val="Check14"/>
                  <w:enabled/>
                  <w:calcOnExit w:val="0"/>
                  <w:checkBox>
                    <w:sizeAuto/>
                    <w:default w:val="0"/>
                  </w:checkBox>
                </w:ffData>
              </w:fldChar>
            </w:r>
            <w:bookmarkStart w:id="69" w:name="Check14"/>
            <w:r w:rsidR="00EB1B9A">
              <w:rPr>
                <w:sz w:val="20"/>
              </w:rPr>
              <w:instrText xml:space="preserve"> FORMCHECKBOX </w:instrText>
            </w:r>
            <w:r w:rsidR="00EB1B9A">
              <w:rPr>
                <w:sz w:val="20"/>
              </w:rPr>
            </w:r>
            <w:r w:rsidR="00EB1B9A">
              <w:rPr>
                <w:sz w:val="20"/>
              </w:rPr>
              <w:fldChar w:fldCharType="end"/>
            </w:r>
            <w:bookmarkEnd w:id="69"/>
          </w:p>
        </w:tc>
      </w:tr>
      <w:tr w:rsidR="001B16BF" w:rsidRPr="00AC38D4" w:rsidTr="00781D29">
        <w:trPr>
          <w:gridBefore w:val="2"/>
          <w:wBefore w:w="18" w:type="dxa"/>
          <w:trHeight w:val="851"/>
        </w:trPr>
        <w:tc>
          <w:tcPr>
            <w:tcW w:w="10958" w:type="dxa"/>
            <w:gridSpan w:val="26"/>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FFFFF" w:themeFill="background1"/>
          </w:tcPr>
          <w:p w:rsidR="001B16BF" w:rsidRPr="00EB1B9A" w:rsidRDefault="00EB1B9A" w:rsidP="001B16BF">
            <w:pPr>
              <w:spacing w:before="60" w:after="60"/>
              <w:rPr>
                <w:sz w:val="20"/>
              </w:rPr>
            </w:pPr>
            <w:r>
              <w:rPr>
                <w:sz w:val="20"/>
              </w:rPr>
              <w:fldChar w:fldCharType="begin">
                <w:ffData>
                  <w:name w:val="Text56"/>
                  <w:enabled/>
                  <w:calcOnExit w:val="0"/>
                  <w:textInput/>
                </w:ffData>
              </w:fldChar>
            </w:r>
            <w:bookmarkStart w:id="70" w:name="Text5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0"/>
          </w:p>
        </w:tc>
      </w:tr>
      <w:tr w:rsidR="00A84327" w:rsidRPr="00AC38D4" w:rsidTr="00EB1B9A">
        <w:trPr>
          <w:gridBefore w:val="2"/>
          <w:wBefore w:w="18" w:type="dxa"/>
        </w:trPr>
        <w:tc>
          <w:tcPr>
            <w:tcW w:w="9199" w:type="dxa"/>
            <w:gridSpan w:val="19"/>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2F2F2" w:themeFill="background1" w:themeFillShade="F2"/>
          </w:tcPr>
          <w:p w:rsidR="00A84327" w:rsidRPr="00907431" w:rsidRDefault="00A84327" w:rsidP="00A84327">
            <w:pPr>
              <w:spacing w:before="60" w:after="60"/>
              <w:rPr>
                <w:rFonts w:cs="Arial"/>
                <w:sz w:val="20"/>
              </w:rPr>
            </w:pPr>
            <w:r w:rsidRPr="00907431">
              <w:rPr>
                <w:rFonts w:cs="Arial"/>
                <w:sz w:val="20"/>
              </w:rPr>
              <w:t>Has the Operator/Individual (or in the case of a corporate body, any officer of the corporate body) been previously refused a major hazard facility licence under a corresponding WHS law?</w:t>
            </w:r>
          </w:p>
          <w:p w:rsidR="00A84327" w:rsidRPr="00907431" w:rsidRDefault="00A84327" w:rsidP="00A84327">
            <w:pPr>
              <w:spacing w:before="60" w:after="60"/>
              <w:rPr>
                <w:rFonts w:cs="Arial"/>
                <w:sz w:val="20"/>
              </w:rPr>
            </w:pPr>
            <w:r w:rsidRPr="00781D29">
              <w:rPr>
                <w:rFonts w:cs="Arial"/>
                <w:b/>
                <w:sz w:val="18"/>
              </w:rPr>
              <w:t>(</w:t>
            </w:r>
            <w:r w:rsidRPr="00781D29">
              <w:rPr>
                <w:rFonts w:cs="Arial"/>
                <w:b/>
                <w:i/>
                <w:sz w:val="18"/>
              </w:rPr>
              <w:t>If YES, describe any conviction or finding of guilt including dates and jurisdiction):</w:t>
            </w:r>
          </w:p>
        </w:tc>
        <w:tc>
          <w:tcPr>
            <w:tcW w:w="868" w:type="dxa"/>
            <w:gridSpan w:val="2"/>
            <w:tcBorders>
              <w:top w:val="single" w:sz="4" w:space="0" w:color="auto"/>
              <w:left w:val="single" w:sz="4" w:space="0" w:color="auto"/>
              <w:bottom w:val="single" w:sz="4" w:space="0" w:color="auto"/>
              <w:right w:val="nil"/>
            </w:tcBorders>
            <w:shd w:val="clear" w:color="auto" w:fill="FFFFFF" w:themeFill="background1"/>
            <w:vAlign w:val="center"/>
          </w:tcPr>
          <w:p w:rsidR="00A84327" w:rsidRPr="00A84327" w:rsidRDefault="00A84327" w:rsidP="00EB1B9A">
            <w:pPr>
              <w:spacing w:before="60" w:after="60"/>
              <w:jc w:val="center"/>
              <w:rPr>
                <w:sz w:val="20"/>
              </w:rPr>
            </w:pPr>
            <w:r w:rsidRPr="00A84327">
              <w:rPr>
                <w:sz w:val="20"/>
              </w:rPr>
              <w:t xml:space="preserve">Yes </w:t>
            </w:r>
            <w:r w:rsidR="00EB1B9A">
              <w:rPr>
                <w:sz w:val="20"/>
              </w:rPr>
              <w:fldChar w:fldCharType="begin">
                <w:ffData>
                  <w:name w:val="Check15"/>
                  <w:enabled/>
                  <w:calcOnExit w:val="0"/>
                  <w:checkBox>
                    <w:sizeAuto/>
                    <w:default w:val="0"/>
                  </w:checkBox>
                </w:ffData>
              </w:fldChar>
            </w:r>
            <w:bookmarkStart w:id="71" w:name="Check15"/>
            <w:r w:rsidR="00EB1B9A">
              <w:rPr>
                <w:sz w:val="20"/>
              </w:rPr>
              <w:instrText xml:space="preserve"> FORMCHECKBOX </w:instrText>
            </w:r>
            <w:r w:rsidR="00EB1B9A">
              <w:rPr>
                <w:sz w:val="20"/>
              </w:rPr>
            </w:r>
            <w:r w:rsidR="00EB1B9A">
              <w:rPr>
                <w:sz w:val="20"/>
              </w:rPr>
              <w:fldChar w:fldCharType="end"/>
            </w:r>
            <w:bookmarkEnd w:id="71"/>
          </w:p>
        </w:tc>
        <w:tc>
          <w:tcPr>
            <w:tcW w:w="891" w:type="dxa"/>
            <w:gridSpan w:val="5"/>
            <w:tcBorders>
              <w:top w:val="single" w:sz="4" w:space="0" w:color="auto"/>
              <w:left w:val="nil"/>
              <w:bottom w:val="single" w:sz="4" w:space="0" w:color="auto"/>
              <w:right w:val="single" w:sz="4" w:space="0" w:color="auto"/>
            </w:tcBorders>
            <w:shd w:val="clear" w:color="auto" w:fill="FFFFFF" w:themeFill="background1"/>
            <w:vAlign w:val="center"/>
          </w:tcPr>
          <w:p w:rsidR="00A84327" w:rsidRPr="00A84327" w:rsidRDefault="00A84327" w:rsidP="00EB1B9A">
            <w:pPr>
              <w:spacing w:before="60" w:after="60"/>
              <w:jc w:val="center"/>
              <w:rPr>
                <w:sz w:val="20"/>
              </w:rPr>
            </w:pPr>
            <w:r w:rsidRPr="00A84327">
              <w:rPr>
                <w:sz w:val="20"/>
              </w:rPr>
              <w:t xml:space="preserve">No </w:t>
            </w:r>
            <w:r w:rsidR="00EB1B9A">
              <w:rPr>
                <w:sz w:val="20"/>
              </w:rPr>
              <w:fldChar w:fldCharType="begin">
                <w:ffData>
                  <w:name w:val="Check16"/>
                  <w:enabled/>
                  <w:calcOnExit w:val="0"/>
                  <w:checkBox>
                    <w:sizeAuto/>
                    <w:default w:val="0"/>
                  </w:checkBox>
                </w:ffData>
              </w:fldChar>
            </w:r>
            <w:bookmarkStart w:id="72" w:name="Check16"/>
            <w:r w:rsidR="00EB1B9A">
              <w:rPr>
                <w:sz w:val="20"/>
              </w:rPr>
              <w:instrText xml:space="preserve"> FORMCHECKBOX </w:instrText>
            </w:r>
            <w:r w:rsidR="00EB1B9A">
              <w:rPr>
                <w:sz w:val="20"/>
              </w:rPr>
            </w:r>
            <w:r w:rsidR="00EB1B9A">
              <w:rPr>
                <w:sz w:val="20"/>
              </w:rPr>
              <w:fldChar w:fldCharType="end"/>
            </w:r>
            <w:bookmarkEnd w:id="72"/>
          </w:p>
        </w:tc>
      </w:tr>
      <w:tr w:rsidR="001B16BF" w:rsidRPr="00AC38D4" w:rsidTr="00781D29">
        <w:trPr>
          <w:gridBefore w:val="2"/>
          <w:wBefore w:w="18" w:type="dxa"/>
          <w:trHeight w:val="851"/>
        </w:trPr>
        <w:tc>
          <w:tcPr>
            <w:tcW w:w="10958" w:type="dxa"/>
            <w:gridSpan w:val="26"/>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FFFFF" w:themeFill="background1"/>
          </w:tcPr>
          <w:p w:rsidR="001B16BF" w:rsidRPr="00EB1B9A" w:rsidRDefault="00EB1B9A" w:rsidP="001B16BF">
            <w:pPr>
              <w:spacing w:before="60" w:after="60"/>
              <w:rPr>
                <w:sz w:val="20"/>
              </w:rPr>
            </w:pPr>
            <w:r>
              <w:rPr>
                <w:sz w:val="20"/>
              </w:rPr>
              <w:fldChar w:fldCharType="begin">
                <w:ffData>
                  <w:name w:val="Text57"/>
                  <w:enabled/>
                  <w:calcOnExit w:val="0"/>
                  <w:textInput/>
                </w:ffData>
              </w:fldChar>
            </w:r>
            <w:bookmarkStart w:id="73" w:name="Text5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3"/>
          </w:p>
        </w:tc>
      </w:tr>
      <w:tr w:rsidR="00A84327" w:rsidRPr="00AC38D4" w:rsidTr="00EB1B9A">
        <w:trPr>
          <w:gridBefore w:val="1"/>
          <w:gridAfter w:val="1"/>
          <w:wBefore w:w="9" w:type="dxa"/>
          <w:wAfter w:w="14" w:type="dxa"/>
          <w:trHeight w:val="909"/>
        </w:trPr>
        <w:tc>
          <w:tcPr>
            <w:tcW w:w="9208" w:type="dxa"/>
            <w:gridSpan w:val="20"/>
            <w:tcBorders>
              <w:top w:val="single" w:sz="4" w:space="0" w:color="auto"/>
              <w:left w:val="single" w:sz="8" w:space="0" w:color="808080" w:themeColor="background1" w:themeShade="80"/>
              <w:bottom w:val="single" w:sz="4" w:space="0" w:color="808080" w:themeColor="background1" w:themeShade="80"/>
              <w:right w:val="single" w:sz="4" w:space="0" w:color="auto"/>
            </w:tcBorders>
            <w:shd w:val="clear" w:color="auto" w:fill="F2F2F2" w:themeFill="background1" w:themeFillShade="F2"/>
          </w:tcPr>
          <w:p w:rsidR="00A84327" w:rsidRPr="00907431" w:rsidRDefault="00A84327" w:rsidP="00A84327">
            <w:pPr>
              <w:keepNext/>
              <w:spacing w:before="60" w:after="60"/>
              <w:rPr>
                <w:rFonts w:cs="Arial"/>
                <w:sz w:val="20"/>
              </w:rPr>
            </w:pPr>
            <w:r w:rsidRPr="00907431">
              <w:rPr>
                <w:rFonts w:cs="Arial"/>
                <w:sz w:val="20"/>
              </w:rPr>
              <w:t>If the Operator/Individual (or in the case of a corporate body, any officer of the corporate body) previously held a MHF licence under a corresponding WHS law in respect of which:</w:t>
            </w:r>
          </w:p>
          <w:p w:rsidR="00A84327" w:rsidRDefault="00A84327" w:rsidP="00A84327">
            <w:pPr>
              <w:spacing w:before="60" w:after="60"/>
              <w:rPr>
                <w:b/>
                <w:sz w:val="20"/>
              </w:rPr>
            </w:pPr>
            <w:r w:rsidRPr="00907431">
              <w:rPr>
                <w:rFonts w:cs="Arial"/>
                <w:sz w:val="20"/>
              </w:rPr>
              <w:t>4a. any condition that has been imposed on that licence?</w:t>
            </w:r>
          </w:p>
        </w:tc>
        <w:tc>
          <w:tcPr>
            <w:tcW w:w="868" w:type="dxa"/>
            <w:gridSpan w:val="2"/>
            <w:tcBorders>
              <w:top w:val="single" w:sz="4" w:space="0" w:color="auto"/>
              <w:left w:val="single" w:sz="8" w:space="0" w:color="808080" w:themeColor="background1" w:themeShade="80"/>
              <w:bottom w:val="single" w:sz="4" w:space="0" w:color="808080" w:themeColor="background1" w:themeShade="80"/>
              <w:right w:val="nil"/>
            </w:tcBorders>
            <w:shd w:val="clear" w:color="auto" w:fill="FFFFFF" w:themeFill="background1"/>
            <w:vAlign w:val="center"/>
          </w:tcPr>
          <w:p w:rsidR="00A84327" w:rsidRPr="00A84327" w:rsidRDefault="00A84327" w:rsidP="00EB1B9A">
            <w:pPr>
              <w:spacing w:before="60" w:after="60"/>
              <w:jc w:val="center"/>
              <w:rPr>
                <w:sz w:val="20"/>
              </w:rPr>
            </w:pPr>
            <w:r w:rsidRPr="00A84327">
              <w:rPr>
                <w:sz w:val="20"/>
              </w:rPr>
              <w:t xml:space="preserve">Yes </w:t>
            </w:r>
            <w:r w:rsidR="00EB1B9A">
              <w:rPr>
                <w:sz w:val="20"/>
              </w:rPr>
              <w:fldChar w:fldCharType="begin">
                <w:ffData>
                  <w:name w:val="Check17"/>
                  <w:enabled/>
                  <w:calcOnExit w:val="0"/>
                  <w:checkBox>
                    <w:sizeAuto/>
                    <w:default w:val="0"/>
                  </w:checkBox>
                </w:ffData>
              </w:fldChar>
            </w:r>
            <w:bookmarkStart w:id="74" w:name="Check17"/>
            <w:r w:rsidR="00EB1B9A">
              <w:rPr>
                <w:sz w:val="20"/>
              </w:rPr>
              <w:instrText xml:space="preserve"> FORMCHECKBOX </w:instrText>
            </w:r>
            <w:r w:rsidR="00EB1B9A">
              <w:rPr>
                <w:sz w:val="20"/>
              </w:rPr>
            </w:r>
            <w:r w:rsidR="00EB1B9A">
              <w:rPr>
                <w:sz w:val="20"/>
              </w:rPr>
              <w:fldChar w:fldCharType="end"/>
            </w:r>
            <w:bookmarkEnd w:id="74"/>
          </w:p>
        </w:tc>
        <w:tc>
          <w:tcPr>
            <w:tcW w:w="877" w:type="dxa"/>
            <w:gridSpan w:val="4"/>
            <w:tcBorders>
              <w:top w:val="single" w:sz="4" w:space="0" w:color="auto"/>
              <w:left w:val="nil"/>
              <w:bottom w:val="single" w:sz="4" w:space="0" w:color="808080" w:themeColor="background1" w:themeShade="80"/>
              <w:right w:val="single" w:sz="4" w:space="0" w:color="auto"/>
            </w:tcBorders>
            <w:shd w:val="clear" w:color="auto" w:fill="FFFFFF" w:themeFill="background1"/>
            <w:vAlign w:val="center"/>
          </w:tcPr>
          <w:p w:rsidR="00A84327" w:rsidRPr="00A84327" w:rsidRDefault="00A84327" w:rsidP="00EB1B9A">
            <w:pPr>
              <w:spacing w:before="60" w:after="60"/>
              <w:jc w:val="center"/>
              <w:rPr>
                <w:sz w:val="20"/>
              </w:rPr>
            </w:pPr>
            <w:r w:rsidRPr="00A84327">
              <w:rPr>
                <w:sz w:val="20"/>
              </w:rPr>
              <w:t xml:space="preserve">No </w:t>
            </w:r>
            <w:r w:rsidR="00EB1B9A">
              <w:rPr>
                <w:sz w:val="20"/>
              </w:rPr>
              <w:fldChar w:fldCharType="begin">
                <w:ffData>
                  <w:name w:val="Check18"/>
                  <w:enabled/>
                  <w:calcOnExit w:val="0"/>
                  <w:checkBox>
                    <w:sizeAuto/>
                    <w:default w:val="0"/>
                  </w:checkBox>
                </w:ffData>
              </w:fldChar>
            </w:r>
            <w:bookmarkStart w:id="75" w:name="Check18"/>
            <w:r w:rsidR="00EB1B9A">
              <w:rPr>
                <w:sz w:val="20"/>
              </w:rPr>
              <w:instrText xml:space="preserve"> FORMCHECKBOX </w:instrText>
            </w:r>
            <w:r w:rsidR="00EB1B9A">
              <w:rPr>
                <w:sz w:val="20"/>
              </w:rPr>
            </w:r>
            <w:r w:rsidR="00EB1B9A">
              <w:rPr>
                <w:sz w:val="20"/>
              </w:rPr>
              <w:fldChar w:fldCharType="end"/>
            </w:r>
            <w:bookmarkEnd w:id="75"/>
          </w:p>
        </w:tc>
      </w:tr>
      <w:tr w:rsidR="00A84327" w:rsidRPr="00AC38D4" w:rsidTr="009174C6">
        <w:trPr>
          <w:gridBefore w:val="1"/>
          <w:gridAfter w:val="1"/>
          <w:wBefore w:w="9" w:type="dxa"/>
          <w:wAfter w:w="14" w:type="dxa"/>
          <w:trHeight w:val="851"/>
        </w:trPr>
        <w:tc>
          <w:tcPr>
            <w:tcW w:w="10953" w:type="dxa"/>
            <w:gridSpan w:val="26"/>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FFFFF" w:themeFill="background1"/>
          </w:tcPr>
          <w:p w:rsidR="00A84327" w:rsidRPr="00EB1B9A" w:rsidRDefault="00EB1B9A" w:rsidP="001B16BF">
            <w:pPr>
              <w:spacing w:before="60" w:after="60"/>
              <w:rPr>
                <w:sz w:val="20"/>
              </w:rPr>
            </w:pPr>
            <w:r>
              <w:rPr>
                <w:sz w:val="20"/>
              </w:rPr>
              <w:fldChar w:fldCharType="begin">
                <w:ffData>
                  <w:name w:val="Text58"/>
                  <w:enabled/>
                  <w:calcOnExit w:val="0"/>
                  <w:textInput/>
                </w:ffData>
              </w:fldChar>
            </w:r>
            <w:bookmarkStart w:id="76" w:name="Text5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6"/>
          </w:p>
        </w:tc>
      </w:tr>
      <w:tr w:rsidR="00A84327" w:rsidRPr="00AC38D4" w:rsidTr="00EB1B9A">
        <w:trPr>
          <w:gridAfter w:val="2"/>
          <w:wAfter w:w="24" w:type="dxa"/>
          <w:trHeight w:val="572"/>
        </w:trPr>
        <w:tc>
          <w:tcPr>
            <w:tcW w:w="9217" w:type="dxa"/>
            <w:gridSpan w:val="21"/>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2F2F2" w:themeFill="background1" w:themeFillShade="F2"/>
          </w:tcPr>
          <w:p w:rsidR="00A84327" w:rsidRDefault="00A84327" w:rsidP="00781D29">
            <w:pPr>
              <w:spacing w:before="60" w:after="100" w:afterAutospacing="1"/>
              <w:rPr>
                <w:b/>
                <w:sz w:val="20"/>
              </w:rPr>
            </w:pPr>
            <w:r w:rsidRPr="00907431">
              <w:rPr>
                <w:rFonts w:cs="Arial"/>
                <w:sz w:val="20"/>
              </w:rPr>
              <w:t>4b. that the licence had been suspended or cancelled and, if so, whether or not the operator had been disqualified from applying for a major hazard facility licence?</w:t>
            </w:r>
          </w:p>
        </w:tc>
        <w:tc>
          <w:tcPr>
            <w:tcW w:w="868" w:type="dxa"/>
            <w:gridSpan w:val="2"/>
            <w:tcBorders>
              <w:top w:val="single" w:sz="4" w:space="0" w:color="808080" w:themeColor="background1" w:themeShade="80"/>
              <w:left w:val="single" w:sz="8" w:space="0" w:color="808080" w:themeColor="background1" w:themeShade="80"/>
              <w:bottom w:val="single" w:sz="4" w:space="0" w:color="808080" w:themeColor="background1" w:themeShade="80"/>
              <w:right w:val="nil"/>
            </w:tcBorders>
            <w:shd w:val="clear" w:color="auto" w:fill="FFFFFF" w:themeFill="background1"/>
            <w:vAlign w:val="center"/>
          </w:tcPr>
          <w:p w:rsidR="00A84327" w:rsidRPr="00A84327" w:rsidRDefault="00A84327" w:rsidP="00EB1B9A">
            <w:pPr>
              <w:spacing w:before="60" w:after="60"/>
              <w:jc w:val="center"/>
              <w:rPr>
                <w:sz w:val="20"/>
              </w:rPr>
            </w:pPr>
            <w:r w:rsidRPr="00A84327">
              <w:rPr>
                <w:sz w:val="20"/>
              </w:rPr>
              <w:t xml:space="preserve">Yes </w:t>
            </w:r>
            <w:r w:rsidR="00EB1B9A">
              <w:rPr>
                <w:sz w:val="20"/>
              </w:rPr>
              <w:fldChar w:fldCharType="begin">
                <w:ffData>
                  <w:name w:val="Check19"/>
                  <w:enabled/>
                  <w:calcOnExit w:val="0"/>
                  <w:checkBox>
                    <w:sizeAuto/>
                    <w:default w:val="0"/>
                  </w:checkBox>
                </w:ffData>
              </w:fldChar>
            </w:r>
            <w:bookmarkStart w:id="77" w:name="Check19"/>
            <w:r w:rsidR="00EB1B9A">
              <w:rPr>
                <w:sz w:val="20"/>
              </w:rPr>
              <w:instrText xml:space="preserve"> FORMCHECKBOX </w:instrText>
            </w:r>
            <w:r w:rsidR="00EB1B9A">
              <w:rPr>
                <w:sz w:val="20"/>
              </w:rPr>
            </w:r>
            <w:r w:rsidR="00EB1B9A">
              <w:rPr>
                <w:sz w:val="20"/>
              </w:rPr>
              <w:fldChar w:fldCharType="end"/>
            </w:r>
            <w:bookmarkEnd w:id="77"/>
          </w:p>
        </w:tc>
        <w:tc>
          <w:tcPr>
            <w:tcW w:w="867" w:type="dxa"/>
            <w:gridSpan w:val="3"/>
            <w:tcBorders>
              <w:top w:val="single" w:sz="4" w:space="0" w:color="808080" w:themeColor="background1" w:themeShade="80"/>
              <w:left w:val="nil"/>
              <w:bottom w:val="single" w:sz="4" w:space="0" w:color="808080" w:themeColor="background1" w:themeShade="80"/>
              <w:right w:val="single" w:sz="4" w:space="0" w:color="auto"/>
            </w:tcBorders>
            <w:shd w:val="clear" w:color="auto" w:fill="FFFFFF" w:themeFill="background1"/>
            <w:vAlign w:val="center"/>
          </w:tcPr>
          <w:p w:rsidR="00A84327" w:rsidRPr="00A84327" w:rsidRDefault="00A84327" w:rsidP="00EB1B9A">
            <w:pPr>
              <w:spacing w:before="60" w:after="60"/>
              <w:jc w:val="center"/>
              <w:rPr>
                <w:sz w:val="20"/>
              </w:rPr>
            </w:pPr>
            <w:r w:rsidRPr="00A84327">
              <w:rPr>
                <w:sz w:val="20"/>
              </w:rPr>
              <w:t xml:space="preserve">No </w:t>
            </w:r>
            <w:r w:rsidR="00EB1B9A">
              <w:rPr>
                <w:sz w:val="20"/>
              </w:rPr>
              <w:fldChar w:fldCharType="begin">
                <w:ffData>
                  <w:name w:val="Check20"/>
                  <w:enabled/>
                  <w:calcOnExit w:val="0"/>
                  <w:checkBox>
                    <w:sizeAuto/>
                    <w:default w:val="0"/>
                  </w:checkBox>
                </w:ffData>
              </w:fldChar>
            </w:r>
            <w:bookmarkStart w:id="78" w:name="Check20"/>
            <w:r w:rsidR="00EB1B9A">
              <w:rPr>
                <w:sz w:val="20"/>
              </w:rPr>
              <w:instrText xml:space="preserve"> FORMCHECKBOX </w:instrText>
            </w:r>
            <w:r w:rsidR="00EB1B9A">
              <w:rPr>
                <w:sz w:val="20"/>
              </w:rPr>
            </w:r>
            <w:r w:rsidR="00EB1B9A">
              <w:rPr>
                <w:sz w:val="20"/>
              </w:rPr>
              <w:fldChar w:fldCharType="end"/>
            </w:r>
            <w:bookmarkEnd w:id="78"/>
          </w:p>
        </w:tc>
      </w:tr>
      <w:tr w:rsidR="00A84327" w:rsidRPr="00AC38D4" w:rsidTr="00781D29">
        <w:trPr>
          <w:gridAfter w:val="2"/>
          <w:wAfter w:w="24" w:type="dxa"/>
          <w:trHeight w:val="851"/>
        </w:trPr>
        <w:tc>
          <w:tcPr>
            <w:tcW w:w="10952" w:type="dxa"/>
            <w:gridSpan w:val="26"/>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FFFFF" w:themeFill="background1"/>
          </w:tcPr>
          <w:p w:rsidR="00A84327" w:rsidRPr="00EB1B9A" w:rsidRDefault="00EB1B9A" w:rsidP="001B16BF">
            <w:pPr>
              <w:spacing w:before="60" w:after="60"/>
              <w:rPr>
                <w:sz w:val="20"/>
              </w:rPr>
            </w:pPr>
            <w:r>
              <w:rPr>
                <w:sz w:val="20"/>
              </w:rPr>
              <w:fldChar w:fldCharType="begin">
                <w:ffData>
                  <w:name w:val="Text59"/>
                  <w:enabled/>
                  <w:calcOnExit w:val="0"/>
                  <w:textInput/>
                </w:ffData>
              </w:fldChar>
            </w:r>
            <w:bookmarkStart w:id="79" w:name="Text5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9"/>
          </w:p>
        </w:tc>
      </w:tr>
      <w:tr w:rsidR="00A84327" w:rsidRPr="00AC38D4" w:rsidTr="00781D29">
        <w:trPr>
          <w:gridAfter w:val="2"/>
          <w:wAfter w:w="24" w:type="dxa"/>
          <w:trHeight w:val="909"/>
        </w:trPr>
        <w:tc>
          <w:tcPr>
            <w:tcW w:w="10952" w:type="dxa"/>
            <w:gridSpan w:val="26"/>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auto"/>
            </w:tcBorders>
            <w:shd w:val="clear" w:color="auto" w:fill="F2F2F2" w:themeFill="background1" w:themeFillShade="F2"/>
          </w:tcPr>
          <w:p w:rsidR="00A84327" w:rsidRDefault="00A84327" w:rsidP="001B16BF">
            <w:pPr>
              <w:spacing w:before="60" w:after="60"/>
              <w:rPr>
                <w:b/>
                <w:sz w:val="20"/>
              </w:rPr>
            </w:pPr>
            <w:r w:rsidRPr="00907431">
              <w:rPr>
                <w:rFonts w:cs="Arial"/>
                <w:sz w:val="20"/>
              </w:rPr>
              <w:t>Section 268 of the WHS Act specifies that a person must not give information in complying or purportedly complying with the Act that the person knows to be false or misleading in a material particular; or omits any matter or thing without which the information is misleading. This section has a maximum penalty of $10,000 for an individual and $50,000 for a body corporate.</w:t>
            </w:r>
          </w:p>
        </w:tc>
      </w:tr>
      <w:tr w:rsidR="00113FBB" w:rsidRPr="00AC38D4" w:rsidTr="00781D29">
        <w:trPr>
          <w:gridAfter w:val="2"/>
          <w:wAfter w:w="24" w:type="dxa"/>
        </w:trPr>
        <w:tc>
          <w:tcPr>
            <w:tcW w:w="10952" w:type="dxa"/>
            <w:gridSpan w:val="26"/>
            <w:tcBorders>
              <w:top w:val="single" w:sz="8" w:space="0" w:color="808080" w:themeColor="background1" w:themeShade="80"/>
              <w:left w:val="nil"/>
              <w:bottom w:val="single" w:sz="8" w:space="0" w:color="808080" w:themeColor="background1" w:themeShade="80"/>
              <w:right w:val="nil"/>
            </w:tcBorders>
            <w:shd w:val="clear" w:color="auto" w:fill="FFFFFF" w:themeFill="background1"/>
          </w:tcPr>
          <w:p w:rsidR="00113FBB" w:rsidRPr="00113FBB" w:rsidRDefault="00113FBB" w:rsidP="00960A81">
            <w:pPr>
              <w:pStyle w:val="ListParagraph"/>
              <w:numPr>
                <w:ilvl w:val="0"/>
                <w:numId w:val="13"/>
              </w:numPr>
              <w:spacing w:before="60" w:after="60"/>
              <w:ind w:left="322"/>
              <w:rPr>
                <w:rFonts w:cs="Arial"/>
                <w:b/>
                <w:sz w:val="24"/>
                <w:szCs w:val="24"/>
              </w:rPr>
            </w:pPr>
            <w:r>
              <w:rPr>
                <w:rFonts w:cs="Arial"/>
                <w:b/>
                <w:sz w:val="24"/>
                <w:szCs w:val="24"/>
              </w:rPr>
              <w:t>Receiving licence</w:t>
            </w:r>
          </w:p>
        </w:tc>
      </w:tr>
      <w:tr w:rsidR="00F12DE1" w:rsidRPr="00AC38D4" w:rsidTr="009174C6">
        <w:trPr>
          <w:gridAfter w:val="2"/>
          <w:wAfter w:w="24" w:type="dxa"/>
          <w:trHeight w:val="278"/>
        </w:trPr>
        <w:tc>
          <w:tcPr>
            <w:tcW w:w="6947" w:type="dxa"/>
            <w:gridSpan w:val="13"/>
            <w:tcBorders>
              <w:top w:val="single" w:sz="8"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F12DE1" w:rsidRPr="00B0424F" w:rsidRDefault="00F12DE1" w:rsidP="00113FBB">
            <w:pPr>
              <w:spacing w:before="60" w:after="60"/>
              <w:rPr>
                <w:rFonts w:cs="Arial"/>
                <w:bCs/>
                <w:sz w:val="20"/>
              </w:rPr>
            </w:pPr>
            <w:r>
              <w:rPr>
                <w:rFonts w:cs="Arial"/>
                <w:bCs/>
                <w:sz w:val="20"/>
              </w:rPr>
              <w:t>How do you wish to receive the licence?</w:t>
            </w:r>
          </w:p>
        </w:tc>
        <w:tc>
          <w:tcPr>
            <w:tcW w:w="708" w:type="dxa"/>
            <w:gridSpan w:val="3"/>
            <w:tcBorders>
              <w:top w:val="single" w:sz="8" w:space="0" w:color="808080" w:themeColor="background1" w:themeShade="80"/>
              <w:left w:val="single" w:sz="4" w:space="0" w:color="808080" w:themeColor="background1" w:themeShade="80"/>
              <w:bottom w:val="single" w:sz="4" w:space="0" w:color="808080" w:themeColor="background1" w:themeShade="80"/>
              <w:right w:val="nil"/>
            </w:tcBorders>
            <w:shd w:val="clear" w:color="auto" w:fill="FFFFFF" w:themeFill="background1"/>
            <w:vAlign w:val="center"/>
          </w:tcPr>
          <w:p w:rsidR="00F12DE1" w:rsidRPr="00B0424F" w:rsidRDefault="00F12DE1" w:rsidP="00A84327">
            <w:pPr>
              <w:spacing w:before="60" w:after="60"/>
              <w:rPr>
                <w:rFonts w:cs="Arial"/>
                <w:sz w:val="20"/>
              </w:rPr>
            </w:pPr>
            <w:r>
              <w:rPr>
                <w:rFonts w:cs="Arial"/>
                <w:sz w:val="20"/>
              </w:rPr>
              <w:t>Post</w:t>
            </w:r>
          </w:p>
        </w:tc>
        <w:tc>
          <w:tcPr>
            <w:tcW w:w="426" w:type="dxa"/>
            <w:tcBorders>
              <w:top w:val="single" w:sz="8" w:space="0" w:color="808080" w:themeColor="background1" w:themeShade="80"/>
              <w:left w:val="nil"/>
              <w:bottom w:val="single" w:sz="4" w:space="0" w:color="808080" w:themeColor="background1" w:themeShade="80"/>
              <w:right w:val="nil"/>
            </w:tcBorders>
            <w:shd w:val="clear" w:color="auto" w:fill="FFFFFF" w:themeFill="background1"/>
            <w:vAlign w:val="center"/>
          </w:tcPr>
          <w:p w:rsidR="00F12DE1" w:rsidRPr="00B0424F" w:rsidRDefault="00EB1B9A" w:rsidP="00A84327">
            <w:pPr>
              <w:spacing w:before="60" w:after="60"/>
              <w:rPr>
                <w:rFonts w:cs="Arial"/>
                <w:sz w:val="20"/>
              </w:rPr>
            </w:pPr>
            <w:r>
              <w:rPr>
                <w:rFonts w:cs="Arial"/>
                <w:sz w:val="20"/>
              </w:rPr>
              <w:fldChar w:fldCharType="begin">
                <w:ffData>
                  <w:name w:val="Check21"/>
                  <w:enabled/>
                  <w:calcOnExit w:val="0"/>
                  <w:checkBox>
                    <w:sizeAuto/>
                    <w:default w:val="0"/>
                  </w:checkBox>
                </w:ffData>
              </w:fldChar>
            </w:r>
            <w:bookmarkStart w:id="80" w:name="Check21"/>
            <w:r>
              <w:rPr>
                <w:rFonts w:cs="Arial"/>
                <w:sz w:val="20"/>
              </w:rPr>
              <w:instrText xml:space="preserve"> FORMCHECKBOX </w:instrText>
            </w:r>
            <w:r>
              <w:rPr>
                <w:rFonts w:cs="Arial"/>
                <w:sz w:val="20"/>
              </w:rPr>
            </w:r>
            <w:r>
              <w:rPr>
                <w:rFonts w:cs="Arial"/>
                <w:sz w:val="20"/>
              </w:rPr>
              <w:fldChar w:fldCharType="end"/>
            </w:r>
            <w:bookmarkEnd w:id="80"/>
          </w:p>
        </w:tc>
        <w:tc>
          <w:tcPr>
            <w:tcW w:w="865" w:type="dxa"/>
            <w:gridSpan w:val="2"/>
            <w:tcBorders>
              <w:top w:val="single" w:sz="8" w:space="0" w:color="808080" w:themeColor="background1" w:themeShade="80"/>
              <w:left w:val="nil"/>
              <w:bottom w:val="single" w:sz="4" w:space="0" w:color="808080" w:themeColor="background1" w:themeShade="80"/>
              <w:right w:val="nil"/>
            </w:tcBorders>
            <w:shd w:val="clear" w:color="auto" w:fill="FFFFFF" w:themeFill="background1"/>
            <w:vAlign w:val="center"/>
          </w:tcPr>
          <w:p w:rsidR="00F12DE1" w:rsidRPr="00B0424F" w:rsidRDefault="00F12DE1" w:rsidP="00A84327">
            <w:pPr>
              <w:spacing w:before="60" w:after="60"/>
              <w:rPr>
                <w:rFonts w:cs="Arial"/>
                <w:sz w:val="20"/>
              </w:rPr>
            </w:pPr>
            <w:r>
              <w:rPr>
                <w:rFonts w:cs="Arial"/>
                <w:sz w:val="20"/>
              </w:rPr>
              <w:t>Email</w:t>
            </w:r>
          </w:p>
        </w:tc>
        <w:tc>
          <w:tcPr>
            <w:tcW w:w="410" w:type="dxa"/>
            <w:gridSpan w:val="3"/>
            <w:tcBorders>
              <w:top w:val="single" w:sz="8" w:space="0" w:color="808080" w:themeColor="background1" w:themeShade="80"/>
              <w:left w:val="nil"/>
              <w:bottom w:val="single" w:sz="4" w:space="0" w:color="808080" w:themeColor="background1" w:themeShade="80"/>
              <w:right w:val="nil"/>
            </w:tcBorders>
            <w:shd w:val="clear" w:color="auto" w:fill="FFFFFF" w:themeFill="background1"/>
            <w:vAlign w:val="center"/>
          </w:tcPr>
          <w:p w:rsidR="00F12DE1" w:rsidRPr="00B0424F" w:rsidRDefault="00EB1B9A" w:rsidP="00A84327">
            <w:pPr>
              <w:spacing w:before="60" w:after="60"/>
              <w:rPr>
                <w:rFonts w:cs="Arial"/>
                <w:sz w:val="20"/>
              </w:rPr>
            </w:pPr>
            <w:r>
              <w:rPr>
                <w:rFonts w:cs="Arial"/>
                <w:sz w:val="20"/>
              </w:rPr>
              <w:fldChar w:fldCharType="begin">
                <w:ffData>
                  <w:name w:val="Check22"/>
                  <w:enabled/>
                  <w:calcOnExit w:val="0"/>
                  <w:checkBox>
                    <w:sizeAuto/>
                    <w:default w:val="0"/>
                  </w:checkBox>
                </w:ffData>
              </w:fldChar>
            </w:r>
            <w:bookmarkStart w:id="81" w:name="Check22"/>
            <w:r>
              <w:rPr>
                <w:rFonts w:cs="Arial"/>
                <w:sz w:val="20"/>
              </w:rPr>
              <w:instrText xml:space="preserve"> FORMCHECKBOX </w:instrText>
            </w:r>
            <w:r>
              <w:rPr>
                <w:rFonts w:cs="Arial"/>
                <w:sz w:val="20"/>
              </w:rPr>
            </w:r>
            <w:r>
              <w:rPr>
                <w:rFonts w:cs="Arial"/>
                <w:sz w:val="20"/>
              </w:rPr>
              <w:fldChar w:fldCharType="end"/>
            </w:r>
            <w:bookmarkEnd w:id="81"/>
          </w:p>
        </w:tc>
        <w:tc>
          <w:tcPr>
            <w:tcW w:w="1134" w:type="dxa"/>
            <w:gridSpan w:val="3"/>
            <w:tcBorders>
              <w:top w:val="nil"/>
              <w:left w:val="nil"/>
              <w:bottom w:val="nil"/>
              <w:right w:val="nil"/>
            </w:tcBorders>
            <w:shd w:val="clear" w:color="auto" w:fill="FFFFFF" w:themeFill="background1"/>
            <w:vAlign w:val="center"/>
          </w:tcPr>
          <w:p w:rsidR="00F12DE1" w:rsidRPr="00B0424F" w:rsidRDefault="00F12DE1" w:rsidP="00A84327">
            <w:pPr>
              <w:spacing w:before="60" w:after="60"/>
              <w:rPr>
                <w:rFonts w:cs="Arial"/>
                <w:sz w:val="20"/>
              </w:rPr>
            </w:pPr>
            <w:r>
              <w:rPr>
                <w:rFonts w:cs="Arial"/>
                <w:sz w:val="20"/>
              </w:rPr>
              <w:t>Collection</w:t>
            </w:r>
          </w:p>
        </w:tc>
        <w:tc>
          <w:tcPr>
            <w:tcW w:w="462" w:type="dxa"/>
            <w:tcBorders>
              <w:top w:val="single" w:sz="8"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rsidR="00F12DE1" w:rsidRPr="00B0424F" w:rsidRDefault="00EB1B9A" w:rsidP="00A84327">
            <w:pPr>
              <w:spacing w:before="60" w:after="60"/>
              <w:rPr>
                <w:rFonts w:cs="Arial"/>
                <w:sz w:val="20"/>
              </w:rPr>
            </w:pPr>
            <w:r>
              <w:rPr>
                <w:rFonts w:cs="Arial"/>
                <w:sz w:val="20"/>
              </w:rPr>
              <w:fldChar w:fldCharType="begin">
                <w:ffData>
                  <w:name w:val="Check23"/>
                  <w:enabled/>
                  <w:calcOnExit w:val="0"/>
                  <w:checkBox>
                    <w:sizeAuto/>
                    <w:default w:val="0"/>
                  </w:checkBox>
                </w:ffData>
              </w:fldChar>
            </w:r>
            <w:bookmarkStart w:id="82" w:name="Check23"/>
            <w:r>
              <w:rPr>
                <w:rFonts w:cs="Arial"/>
                <w:sz w:val="20"/>
              </w:rPr>
              <w:instrText xml:space="preserve"> FORMCHECKBOX </w:instrText>
            </w:r>
            <w:r>
              <w:rPr>
                <w:rFonts w:cs="Arial"/>
                <w:sz w:val="20"/>
              </w:rPr>
            </w:r>
            <w:r>
              <w:rPr>
                <w:rFonts w:cs="Arial"/>
                <w:sz w:val="20"/>
              </w:rPr>
              <w:fldChar w:fldCharType="end"/>
            </w:r>
            <w:bookmarkEnd w:id="82"/>
          </w:p>
        </w:tc>
      </w:tr>
      <w:tr w:rsidR="00113FBB" w:rsidRPr="00AC38D4" w:rsidTr="00781D29">
        <w:trPr>
          <w:gridAfter w:val="2"/>
          <w:wAfter w:w="24" w:type="dxa"/>
        </w:trPr>
        <w:tc>
          <w:tcPr>
            <w:tcW w:w="10952" w:type="dxa"/>
            <w:gridSpan w:val="26"/>
            <w:tcBorders>
              <w:top w:val="single" w:sz="8" w:space="0" w:color="808080" w:themeColor="background1" w:themeShade="80"/>
              <w:left w:val="nil"/>
              <w:bottom w:val="single" w:sz="8" w:space="0" w:color="808080" w:themeColor="background1" w:themeShade="80"/>
              <w:right w:val="nil"/>
            </w:tcBorders>
          </w:tcPr>
          <w:p w:rsidR="00113FBB" w:rsidRPr="00960A81" w:rsidRDefault="00960A81" w:rsidP="00960A81">
            <w:pPr>
              <w:pStyle w:val="ListParagraph"/>
              <w:numPr>
                <w:ilvl w:val="0"/>
                <w:numId w:val="13"/>
              </w:numPr>
              <w:spacing w:before="60" w:after="60"/>
              <w:ind w:left="322"/>
              <w:rPr>
                <w:rFonts w:cs="Arial"/>
                <w:b/>
                <w:sz w:val="28"/>
                <w:szCs w:val="28"/>
              </w:rPr>
            </w:pPr>
            <w:r w:rsidRPr="00960A81">
              <w:rPr>
                <w:rFonts w:cs="Arial"/>
                <w:b/>
                <w:sz w:val="24"/>
                <w:szCs w:val="24"/>
              </w:rPr>
              <w:t>Applicant declaration</w:t>
            </w:r>
          </w:p>
        </w:tc>
      </w:tr>
      <w:tr w:rsidR="00113FBB" w:rsidRPr="00AC38D4" w:rsidTr="00781D29">
        <w:trPr>
          <w:gridAfter w:val="2"/>
          <w:wAfter w:w="24" w:type="dxa"/>
          <w:trHeight w:val="157"/>
        </w:trPr>
        <w:tc>
          <w:tcPr>
            <w:tcW w:w="10952" w:type="dxa"/>
            <w:gridSpan w:val="26"/>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rsidR="00F12DE1" w:rsidRPr="00F12DE1" w:rsidRDefault="00F12DE1" w:rsidP="00F12DE1">
            <w:pPr>
              <w:spacing w:before="60" w:after="60"/>
              <w:rPr>
                <w:rFonts w:cs="Arial"/>
                <w:sz w:val="20"/>
              </w:rPr>
            </w:pPr>
            <w:r w:rsidRPr="00F12DE1">
              <w:rPr>
                <w:rFonts w:cs="Arial"/>
                <w:sz w:val="20"/>
              </w:rPr>
              <w:t>Section 268 of the WHS Act specifies that a person must not give information in complying or purportedly complying</w:t>
            </w:r>
          </w:p>
          <w:p w:rsidR="00F12DE1" w:rsidRPr="00F12DE1" w:rsidRDefault="00F12DE1" w:rsidP="00F12DE1">
            <w:pPr>
              <w:spacing w:before="60" w:after="60"/>
              <w:rPr>
                <w:rFonts w:cs="Arial"/>
                <w:sz w:val="20"/>
              </w:rPr>
            </w:pPr>
            <w:r w:rsidRPr="00F12DE1">
              <w:rPr>
                <w:rFonts w:cs="Arial"/>
                <w:sz w:val="20"/>
              </w:rPr>
              <w:t>with the Act that the person knows to be false or misleading in a material particular; or omits any matter or thing without</w:t>
            </w:r>
          </w:p>
          <w:p w:rsidR="00F12DE1" w:rsidRPr="00F12DE1" w:rsidRDefault="00F12DE1" w:rsidP="00F12DE1">
            <w:pPr>
              <w:spacing w:before="60" w:after="60"/>
              <w:rPr>
                <w:rFonts w:cs="Arial"/>
                <w:sz w:val="20"/>
              </w:rPr>
            </w:pPr>
            <w:r w:rsidRPr="00F12DE1">
              <w:rPr>
                <w:rFonts w:cs="Arial"/>
                <w:sz w:val="20"/>
              </w:rPr>
              <w:t>which the information is misleading. This section has a maximum penalty of $10,000 for an individual and $50,000 for a</w:t>
            </w:r>
          </w:p>
          <w:p w:rsidR="00F12DE1" w:rsidRPr="00F12DE1" w:rsidRDefault="00F12DE1" w:rsidP="00F12DE1">
            <w:pPr>
              <w:spacing w:before="60" w:after="60"/>
              <w:rPr>
                <w:rFonts w:cs="Arial"/>
                <w:sz w:val="20"/>
              </w:rPr>
            </w:pPr>
            <w:r w:rsidRPr="00F12DE1">
              <w:rPr>
                <w:rFonts w:cs="Arial"/>
                <w:sz w:val="20"/>
              </w:rPr>
              <w:t>body corporate.</w:t>
            </w:r>
          </w:p>
          <w:p w:rsidR="00F12DE1" w:rsidRPr="00F12DE1" w:rsidRDefault="00F12DE1" w:rsidP="00F12DE1">
            <w:pPr>
              <w:spacing w:before="60" w:after="60"/>
              <w:rPr>
                <w:rFonts w:cs="Arial"/>
                <w:sz w:val="20"/>
              </w:rPr>
            </w:pPr>
            <w:r w:rsidRPr="00F12DE1">
              <w:rPr>
                <w:rFonts w:cs="Arial"/>
                <w:sz w:val="20"/>
              </w:rPr>
              <w:t>The information in this application is true and correct to the best of my knowledge.</w:t>
            </w:r>
          </w:p>
          <w:p w:rsidR="00F12DE1" w:rsidRPr="00F12DE1" w:rsidRDefault="00F12DE1" w:rsidP="00F12DE1">
            <w:pPr>
              <w:spacing w:before="60" w:after="60"/>
              <w:rPr>
                <w:rFonts w:cs="Arial"/>
                <w:sz w:val="20"/>
              </w:rPr>
            </w:pPr>
            <w:r w:rsidRPr="00F12DE1">
              <w:rPr>
                <w:rFonts w:cs="Arial"/>
                <w:sz w:val="20"/>
              </w:rPr>
              <w:t>I consent to the Work Health Authority making enquiries and exchanging information with WHS Regulators in other</w:t>
            </w:r>
          </w:p>
          <w:p w:rsidR="00113FBB" w:rsidRPr="00B0424F" w:rsidRDefault="00F12DE1" w:rsidP="00A84327">
            <w:pPr>
              <w:spacing w:before="60" w:after="60"/>
              <w:rPr>
                <w:rFonts w:cs="Arial"/>
                <w:sz w:val="20"/>
              </w:rPr>
            </w:pPr>
            <w:r w:rsidRPr="00F12DE1">
              <w:rPr>
                <w:rFonts w:cs="Arial"/>
                <w:sz w:val="20"/>
              </w:rPr>
              <w:t>States, Territories or the Commonwealth regarding any matter relevant to this application.</w:t>
            </w:r>
          </w:p>
        </w:tc>
      </w:tr>
      <w:tr w:rsidR="00960A81" w:rsidRPr="00AC38D4" w:rsidTr="009174C6">
        <w:trPr>
          <w:gridAfter w:val="2"/>
          <w:wAfter w:w="24" w:type="dxa"/>
          <w:trHeight w:val="157"/>
        </w:trPr>
        <w:tc>
          <w:tcPr>
            <w:tcW w:w="2005" w:type="dxa"/>
            <w:gridSpan w:val="5"/>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960A81" w:rsidRPr="00B0424F" w:rsidRDefault="00960A81" w:rsidP="00113FBB">
            <w:pPr>
              <w:spacing w:before="60" w:after="60"/>
              <w:rPr>
                <w:rFonts w:cs="Arial"/>
                <w:sz w:val="20"/>
              </w:rPr>
            </w:pPr>
            <w:r>
              <w:rPr>
                <w:rFonts w:cs="Arial"/>
                <w:sz w:val="20"/>
              </w:rPr>
              <w:t>Applicant name:</w:t>
            </w:r>
          </w:p>
        </w:tc>
        <w:tc>
          <w:tcPr>
            <w:tcW w:w="89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tcPr>
          <w:p w:rsidR="00960A81" w:rsidRPr="00927A7C" w:rsidRDefault="00EB1B9A" w:rsidP="00113FBB">
            <w:pPr>
              <w:spacing w:before="60" w:after="60"/>
              <w:rPr>
                <w:rFonts w:cs="Arial"/>
                <w:sz w:val="20"/>
              </w:rPr>
            </w:pPr>
            <w:r>
              <w:rPr>
                <w:rFonts w:cs="Arial"/>
                <w:sz w:val="20"/>
              </w:rPr>
              <w:fldChar w:fldCharType="begin">
                <w:ffData>
                  <w:name w:val="Text60"/>
                  <w:enabled/>
                  <w:calcOnExit w:val="0"/>
                  <w:textInput/>
                </w:ffData>
              </w:fldChar>
            </w:r>
            <w:bookmarkStart w:id="83" w:name="Text60"/>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83"/>
          </w:p>
        </w:tc>
      </w:tr>
      <w:tr w:rsidR="00960A81" w:rsidRPr="00AC38D4" w:rsidTr="009174C6">
        <w:trPr>
          <w:gridAfter w:val="2"/>
          <w:wAfter w:w="24" w:type="dxa"/>
          <w:trHeight w:val="57"/>
        </w:trPr>
        <w:tc>
          <w:tcPr>
            <w:tcW w:w="2005" w:type="dxa"/>
            <w:gridSpan w:val="5"/>
            <w:tcBorders>
              <w:top w:val="single" w:sz="4"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tcPr>
          <w:p w:rsidR="00960A81" w:rsidRPr="00B0424F" w:rsidRDefault="00960A81" w:rsidP="00113FBB">
            <w:pPr>
              <w:spacing w:before="60" w:after="60"/>
              <w:rPr>
                <w:rFonts w:cs="Arial"/>
                <w:sz w:val="20"/>
              </w:rPr>
            </w:pPr>
            <w:r>
              <w:rPr>
                <w:rFonts w:cs="Arial"/>
                <w:sz w:val="20"/>
              </w:rPr>
              <w:t>Applicant signature:</w:t>
            </w:r>
          </w:p>
        </w:tc>
        <w:tc>
          <w:tcPr>
            <w:tcW w:w="5327" w:type="dxa"/>
            <w:gridSpan w:val="10"/>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shd w:val="clear" w:color="auto" w:fill="FFFFFF" w:themeFill="background1"/>
          </w:tcPr>
          <w:p w:rsidR="00960A81" w:rsidRPr="00927A7C" w:rsidRDefault="00960A81" w:rsidP="00781D29">
            <w:pPr>
              <w:tabs>
                <w:tab w:val="left" w:pos="896"/>
              </w:tabs>
              <w:spacing w:before="60" w:after="60"/>
              <w:rPr>
                <w:rFonts w:cs="Arial"/>
                <w:sz w:val="20"/>
              </w:rPr>
            </w:pPr>
          </w:p>
        </w:tc>
        <w:tc>
          <w:tcPr>
            <w:tcW w:w="1144" w:type="dxa"/>
            <w:gridSpan w:val="3"/>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tcPr>
          <w:p w:rsidR="00960A81" w:rsidRPr="00B0424F" w:rsidRDefault="00960A81" w:rsidP="00113FBB">
            <w:pPr>
              <w:spacing w:before="60" w:after="60"/>
              <w:rPr>
                <w:rFonts w:cs="Arial"/>
                <w:sz w:val="20"/>
              </w:rPr>
            </w:pPr>
            <w:r>
              <w:rPr>
                <w:rFonts w:cs="Arial"/>
                <w:sz w:val="20"/>
              </w:rPr>
              <w:t>Date:</w:t>
            </w:r>
          </w:p>
        </w:tc>
        <w:tc>
          <w:tcPr>
            <w:tcW w:w="2476" w:type="dxa"/>
            <w:gridSpan w:val="8"/>
            <w:tcBorders>
              <w:top w:val="single" w:sz="4"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shd w:val="clear" w:color="auto" w:fill="FFFFFF" w:themeFill="background1"/>
          </w:tcPr>
          <w:p w:rsidR="00960A81" w:rsidRPr="00927A7C" w:rsidRDefault="00EB1B9A" w:rsidP="00113FBB">
            <w:pPr>
              <w:spacing w:before="60" w:after="60"/>
              <w:rPr>
                <w:rFonts w:cs="Arial"/>
                <w:sz w:val="20"/>
              </w:rPr>
            </w:pPr>
            <w:r>
              <w:rPr>
                <w:rFonts w:cs="Arial"/>
                <w:sz w:val="20"/>
              </w:rPr>
              <w:fldChar w:fldCharType="begin">
                <w:ffData>
                  <w:name w:val="Text61"/>
                  <w:enabled/>
                  <w:calcOnExit w:val="0"/>
                  <w:textInput/>
                </w:ffData>
              </w:fldChar>
            </w:r>
            <w:bookmarkStart w:id="84" w:name="Text61"/>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84"/>
          </w:p>
        </w:tc>
      </w:tr>
      <w:tr w:rsidR="006E2CEC" w:rsidRPr="00DD08F7" w:rsidTr="00781D29">
        <w:trPr>
          <w:gridAfter w:val="2"/>
          <w:wAfter w:w="24" w:type="dxa"/>
          <w:trHeight w:val="222"/>
        </w:trPr>
        <w:tc>
          <w:tcPr>
            <w:tcW w:w="10952" w:type="dxa"/>
            <w:gridSpan w:val="26"/>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rsidR="006E2CEC" w:rsidRPr="006E2CEC" w:rsidRDefault="006E2CEC" w:rsidP="006E2CEC">
            <w:pPr>
              <w:spacing w:before="60" w:after="60"/>
              <w:rPr>
                <w:rFonts w:cs="Arial"/>
                <w:b/>
                <w:sz w:val="20"/>
              </w:rPr>
            </w:pPr>
            <w:r w:rsidRPr="006E2CEC">
              <w:rPr>
                <w:rFonts w:cs="Arial"/>
                <w:b/>
                <w:sz w:val="24"/>
              </w:rPr>
              <w:t>Privacy statement</w:t>
            </w:r>
          </w:p>
        </w:tc>
      </w:tr>
      <w:tr w:rsidR="006E2CEC" w:rsidRPr="00DD08F7" w:rsidTr="00781D29">
        <w:trPr>
          <w:gridAfter w:val="2"/>
          <w:wAfter w:w="24" w:type="dxa"/>
          <w:trHeight w:val="222"/>
        </w:trPr>
        <w:tc>
          <w:tcPr>
            <w:tcW w:w="10952" w:type="dxa"/>
            <w:gridSpan w:val="26"/>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rsidR="00781D29" w:rsidRPr="00381B76" w:rsidRDefault="00781D29" w:rsidP="00781D29">
            <w:pPr>
              <w:spacing w:before="60" w:after="60"/>
              <w:rPr>
                <w:sz w:val="20"/>
              </w:rPr>
            </w:pPr>
            <w:r w:rsidRPr="00381B76">
              <w:rPr>
                <w:sz w:val="20"/>
              </w:rPr>
              <w:t xml:space="preserve">The Northern Territory Government respects and is committed to safeguarding the confidentiality and privacy of the information that it collects and handles, in accordance with the </w:t>
            </w:r>
            <w:r w:rsidRPr="00381B76">
              <w:rPr>
                <w:i/>
                <w:iCs/>
                <w:sz w:val="20"/>
              </w:rPr>
              <w:t>Northern Territory Information Act 2002</w:t>
            </w:r>
            <w:r w:rsidRPr="00381B76">
              <w:rPr>
                <w:sz w:val="20"/>
              </w:rPr>
              <w:t>.</w:t>
            </w:r>
          </w:p>
          <w:p w:rsidR="00781D29" w:rsidRPr="00381B76" w:rsidRDefault="00781D29" w:rsidP="00781D29">
            <w:pPr>
              <w:spacing w:before="60" w:after="60"/>
              <w:rPr>
                <w:sz w:val="20"/>
              </w:rPr>
            </w:pPr>
            <w:r w:rsidRPr="00381B76">
              <w:rPr>
                <w:sz w:val="20"/>
              </w:rPr>
              <w:t>You have been asked to provide personal information necessary for us to meet your application requirements. You do not have to provide your personal information but if you choose not to, this application will be incomplete and we will be unable to process it.</w:t>
            </w:r>
          </w:p>
          <w:p w:rsidR="00781D29" w:rsidRPr="00381B76" w:rsidRDefault="00781D29" w:rsidP="00781D29">
            <w:pPr>
              <w:spacing w:before="60" w:after="60"/>
              <w:rPr>
                <w:sz w:val="20"/>
              </w:rPr>
            </w:pPr>
            <w:r w:rsidRPr="00381B76">
              <w:rPr>
                <w:sz w:val="20"/>
              </w:rPr>
              <w:t>The information you provide will be accessible to NT WorkSafe and will only be used to provide a department service or program. We will not disclose your personal information to third parties unless, authorised or required by law to do so you have given us consent to share your personal information for a specific purpose.</w:t>
            </w:r>
          </w:p>
          <w:p w:rsidR="006E2CEC" w:rsidRPr="00927A7C" w:rsidRDefault="00781D29" w:rsidP="00781D29">
            <w:pPr>
              <w:spacing w:before="60" w:after="60"/>
              <w:rPr>
                <w:rFonts w:cs="Arial"/>
                <w:sz w:val="20"/>
              </w:rPr>
            </w:pPr>
            <w:r w:rsidRPr="00381B76">
              <w:rPr>
                <w:sz w:val="20"/>
              </w:rPr>
              <w:t xml:space="preserve">You may request access to the personal information we hold about you. If you want more information about the Northern Territory’s privacy laws, please refer to the </w:t>
            </w:r>
            <w:r w:rsidRPr="00381B76">
              <w:rPr>
                <w:i/>
                <w:iCs/>
                <w:sz w:val="20"/>
              </w:rPr>
              <w:t>Northern Territory Information Act 2002</w:t>
            </w:r>
            <w:r w:rsidRPr="00381B76">
              <w:rPr>
                <w:sz w:val="20"/>
              </w:rPr>
              <w:t>, or the Office of the Information Commissioner NT.</w:t>
            </w:r>
          </w:p>
        </w:tc>
      </w:tr>
      <w:tr w:rsidR="006E2CEC" w:rsidRPr="00DD08F7" w:rsidTr="00781D29">
        <w:trPr>
          <w:gridAfter w:val="2"/>
          <w:wAfter w:w="24" w:type="dxa"/>
          <w:trHeight w:val="222"/>
        </w:trPr>
        <w:tc>
          <w:tcPr>
            <w:tcW w:w="10952" w:type="dxa"/>
            <w:gridSpan w:val="26"/>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rsidR="006E2CEC" w:rsidRPr="006E2CEC" w:rsidRDefault="006E2CEC" w:rsidP="006E2CEC">
            <w:pPr>
              <w:spacing w:before="60" w:after="60"/>
              <w:rPr>
                <w:rFonts w:cs="Arial"/>
                <w:b/>
                <w:sz w:val="24"/>
              </w:rPr>
            </w:pPr>
            <w:r w:rsidRPr="006E2CEC">
              <w:rPr>
                <w:rFonts w:cs="Arial"/>
                <w:b/>
                <w:sz w:val="24"/>
              </w:rPr>
              <w:lastRenderedPageBreak/>
              <w:t>Lodgement</w:t>
            </w:r>
          </w:p>
        </w:tc>
      </w:tr>
      <w:tr w:rsidR="00130182" w:rsidRPr="00DD08F7" w:rsidTr="00781D29">
        <w:trPr>
          <w:gridAfter w:val="2"/>
          <w:wAfter w:w="24" w:type="dxa"/>
          <w:trHeight w:val="222"/>
        </w:trPr>
        <w:tc>
          <w:tcPr>
            <w:tcW w:w="10952" w:type="dxa"/>
            <w:gridSpan w:val="26"/>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rsidR="00130182" w:rsidRPr="00524E5F" w:rsidRDefault="00130182" w:rsidP="00781D29">
            <w:pPr>
              <w:spacing w:before="60" w:after="60"/>
              <w:jc w:val="both"/>
              <w:rPr>
                <w:sz w:val="20"/>
              </w:rPr>
            </w:pPr>
            <w:r>
              <w:rPr>
                <w:sz w:val="20"/>
              </w:rPr>
              <w:t>Complete</w:t>
            </w:r>
            <w:r w:rsidRPr="00524E5F">
              <w:rPr>
                <w:sz w:val="20"/>
              </w:rPr>
              <w:t xml:space="preserve"> applications can be lodged in person, email or via post at a </w:t>
            </w:r>
            <w:r w:rsidR="00781D29">
              <w:rPr>
                <w:sz w:val="20"/>
              </w:rPr>
              <w:t xml:space="preserve"> </w:t>
            </w:r>
            <w:hyperlink r:id="rId11" w:history="1">
              <w:r w:rsidR="00781D29">
                <w:rPr>
                  <w:rStyle w:val="Hyperlink"/>
                  <w:sz w:val="20"/>
                </w:rPr>
                <w:t>Territory Business Centre</w:t>
              </w:r>
            </w:hyperlink>
            <w:r w:rsidRPr="00524E5F">
              <w:rPr>
                <w:sz w:val="20"/>
              </w:rPr>
              <w:t xml:space="preserve"> below:</w:t>
            </w:r>
          </w:p>
        </w:tc>
      </w:tr>
      <w:tr w:rsidR="00130182" w:rsidRPr="00DD08F7" w:rsidTr="009174C6">
        <w:trPr>
          <w:gridAfter w:val="2"/>
          <w:wAfter w:w="24" w:type="dxa"/>
          <w:trHeight w:val="222"/>
        </w:trPr>
        <w:tc>
          <w:tcPr>
            <w:tcW w:w="1811" w:type="dxa"/>
            <w:gridSpan w:val="4"/>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30182" w:rsidRPr="00130182" w:rsidRDefault="00130182" w:rsidP="00130182">
            <w:pPr>
              <w:tabs>
                <w:tab w:val="left" w:pos="0"/>
              </w:tabs>
              <w:spacing w:before="60" w:after="60"/>
              <w:rPr>
                <w:rFonts w:cs="Arial"/>
                <w:b/>
                <w:sz w:val="20"/>
              </w:rPr>
            </w:pPr>
            <w:r w:rsidRPr="00130182">
              <w:rPr>
                <w:rFonts w:cs="Arial"/>
                <w:b/>
                <w:sz w:val="20"/>
              </w:rPr>
              <w:t>Darwin</w:t>
            </w:r>
          </w:p>
        </w:tc>
        <w:tc>
          <w:tcPr>
            <w:tcW w:w="9141"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30182" w:rsidRPr="008118BE" w:rsidRDefault="00781D29" w:rsidP="00781D29">
            <w:pPr>
              <w:spacing w:before="60" w:after="60"/>
              <w:rPr>
                <w:sz w:val="20"/>
              </w:rPr>
            </w:pPr>
            <w:r>
              <w:rPr>
                <w:rFonts w:cs="Arial"/>
                <w:sz w:val="20"/>
              </w:rPr>
              <w:t xml:space="preserve">Building 3, </w:t>
            </w:r>
            <w:r w:rsidR="00130182">
              <w:rPr>
                <w:rFonts w:cs="Arial"/>
                <w:sz w:val="20"/>
              </w:rPr>
              <w:t>Darwin Corporate Park, 631 Stuart Highway Berrimah NT.</w:t>
            </w:r>
          </w:p>
        </w:tc>
      </w:tr>
      <w:tr w:rsidR="00130182" w:rsidRPr="00DD08F7" w:rsidTr="009174C6">
        <w:trPr>
          <w:gridAfter w:val="2"/>
          <w:wAfter w:w="24" w:type="dxa"/>
          <w:trHeight w:val="222"/>
        </w:trPr>
        <w:tc>
          <w:tcPr>
            <w:tcW w:w="1811" w:type="dxa"/>
            <w:gridSpan w:val="4"/>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30182" w:rsidRPr="00130182" w:rsidRDefault="00130182" w:rsidP="00130182">
            <w:pPr>
              <w:tabs>
                <w:tab w:val="left" w:pos="0"/>
              </w:tabs>
              <w:spacing w:before="60" w:after="60"/>
              <w:rPr>
                <w:rFonts w:cs="Arial"/>
                <w:b/>
                <w:sz w:val="20"/>
              </w:rPr>
            </w:pPr>
            <w:r w:rsidRPr="00130182">
              <w:rPr>
                <w:rFonts w:cs="Arial"/>
                <w:b/>
                <w:sz w:val="20"/>
              </w:rPr>
              <w:t>Katherine</w:t>
            </w:r>
          </w:p>
        </w:tc>
        <w:tc>
          <w:tcPr>
            <w:tcW w:w="9141"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30182" w:rsidRPr="008118BE" w:rsidRDefault="00EC2B4B" w:rsidP="00EC2B4B">
            <w:pPr>
              <w:spacing w:before="60" w:after="60"/>
              <w:rPr>
                <w:sz w:val="20"/>
              </w:rPr>
            </w:pPr>
            <w:r>
              <w:rPr>
                <w:rFonts w:cs="Arial"/>
                <w:sz w:val="20"/>
              </w:rPr>
              <w:t>Big Rivers Government Centre</w:t>
            </w:r>
            <w:r w:rsidR="00781D29">
              <w:rPr>
                <w:rFonts w:cs="Arial"/>
                <w:sz w:val="20"/>
              </w:rPr>
              <w:t>,</w:t>
            </w:r>
            <w:r w:rsidRPr="00603C5C">
              <w:rPr>
                <w:rFonts w:cs="Arial"/>
                <w:sz w:val="20"/>
              </w:rPr>
              <w:t xml:space="preserve"> 5 First Street</w:t>
            </w:r>
            <w:r w:rsidR="00781D29">
              <w:rPr>
                <w:rFonts w:cs="Arial"/>
                <w:sz w:val="20"/>
              </w:rPr>
              <w:t xml:space="preserve"> Katherine</w:t>
            </w:r>
          </w:p>
        </w:tc>
      </w:tr>
      <w:tr w:rsidR="00130182" w:rsidRPr="00DD08F7" w:rsidTr="009174C6">
        <w:trPr>
          <w:gridAfter w:val="2"/>
          <w:wAfter w:w="24" w:type="dxa"/>
          <w:trHeight w:val="222"/>
        </w:trPr>
        <w:tc>
          <w:tcPr>
            <w:tcW w:w="1811" w:type="dxa"/>
            <w:gridSpan w:val="4"/>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30182" w:rsidRPr="00130182" w:rsidRDefault="00130182" w:rsidP="00130182">
            <w:pPr>
              <w:tabs>
                <w:tab w:val="left" w:pos="0"/>
              </w:tabs>
              <w:spacing w:before="60" w:after="60"/>
              <w:rPr>
                <w:rFonts w:cs="Arial"/>
                <w:b/>
                <w:sz w:val="20"/>
              </w:rPr>
            </w:pPr>
            <w:r w:rsidRPr="00130182">
              <w:rPr>
                <w:rFonts w:cs="Arial"/>
                <w:b/>
                <w:sz w:val="20"/>
              </w:rPr>
              <w:t>Alice Springs</w:t>
            </w:r>
          </w:p>
        </w:tc>
        <w:tc>
          <w:tcPr>
            <w:tcW w:w="9141"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30182" w:rsidRPr="008118BE" w:rsidRDefault="00130182" w:rsidP="00130182">
            <w:pPr>
              <w:spacing w:before="60" w:after="60"/>
              <w:rPr>
                <w:sz w:val="20"/>
              </w:rPr>
            </w:pPr>
            <w:r>
              <w:rPr>
                <w:sz w:val="20"/>
              </w:rPr>
              <w:t>Ground floor, The Gree</w:t>
            </w:r>
            <w:r w:rsidR="00781D29">
              <w:rPr>
                <w:sz w:val="20"/>
              </w:rPr>
              <w:t>n Well building, 50 Bath Street Alice Springs</w:t>
            </w:r>
          </w:p>
        </w:tc>
      </w:tr>
      <w:tr w:rsidR="00130182" w:rsidRPr="00DD08F7" w:rsidTr="009174C6">
        <w:trPr>
          <w:gridAfter w:val="2"/>
          <w:wAfter w:w="24" w:type="dxa"/>
          <w:trHeight w:val="222"/>
        </w:trPr>
        <w:tc>
          <w:tcPr>
            <w:tcW w:w="1811" w:type="dxa"/>
            <w:gridSpan w:val="4"/>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30182" w:rsidRPr="00130182" w:rsidRDefault="00130182" w:rsidP="00130182">
            <w:pPr>
              <w:tabs>
                <w:tab w:val="left" w:pos="0"/>
              </w:tabs>
              <w:spacing w:before="60" w:after="60"/>
              <w:rPr>
                <w:rFonts w:cs="Arial"/>
                <w:b/>
                <w:sz w:val="20"/>
              </w:rPr>
            </w:pPr>
            <w:r w:rsidRPr="00130182">
              <w:rPr>
                <w:rFonts w:cs="Arial"/>
                <w:b/>
                <w:sz w:val="20"/>
              </w:rPr>
              <w:t>Tennant Creek</w:t>
            </w:r>
          </w:p>
        </w:tc>
        <w:tc>
          <w:tcPr>
            <w:tcW w:w="9141"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rsidR="00130182" w:rsidRDefault="00134FB9" w:rsidP="00130182">
            <w:pPr>
              <w:spacing w:before="60" w:after="60"/>
              <w:rPr>
                <w:sz w:val="20"/>
              </w:rPr>
            </w:pPr>
            <w:r w:rsidRPr="006170FC">
              <w:rPr>
                <w:sz w:val="20"/>
              </w:rPr>
              <w:t>Barkly Business Hub, 63 Haddock Street</w:t>
            </w:r>
            <w:r w:rsidR="00781D29">
              <w:rPr>
                <w:sz w:val="20"/>
              </w:rPr>
              <w:t xml:space="preserve"> Tennant Creek</w:t>
            </w:r>
          </w:p>
        </w:tc>
      </w:tr>
      <w:tr w:rsidR="00130182" w:rsidRPr="00DD08F7" w:rsidTr="009174C6">
        <w:trPr>
          <w:gridAfter w:val="2"/>
          <w:wAfter w:w="24" w:type="dxa"/>
          <w:trHeight w:val="222"/>
        </w:trPr>
        <w:tc>
          <w:tcPr>
            <w:tcW w:w="2797" w:type="dxa"/>
            <w:gridSpan w:val="6"/>
            <w:tcBorders>
              <w:top w:val="single" w:sz="4" w:space="0" w:color="808080" w:themeColor="background1" w:themeShade="80"/>
              <w:left w:val="single" w:sz="8" w:space="0" w:color="808080" w:themeColor="background1" w:themeShade="80"/>
              <w:bottom w:val="single" w:sz="8" w:space="0" w:color="808080" w:themeColor="background1" w:themeShade="80"/>
              <w:right w:val="nil"/>
            </w:tcBorders>
            <w:shd w:val="clear" w:color="auto" w:fill="FFFFFF" w:themeFill="background1"/>
          </w:tcPr>
          <w:p w:rsidR="00130182" w:rsidRDefault="00130182" w:rsidP="00130182">
            <w:pPr>
              <w:spacing w:before="60" w:after="60"/>
              <w:rPr>
                <w:rFonts w:cs="Arial"/>
                <w:sz w:val="20"/>
              </w:rPr>
            </w:pPr>
            <w:r w:rsidRPr="002B6C07">
              <w:rPr>
                <w:rFonts w:cs="Arial"/>
                <w:b/>
                <w:sz w:val="20"/>
              </w:rPr>
              <w:t>Phone:</w:t>
            </w:r>
            <w:r>
              <w:rPr>
                <w:rFonts w:cs="Arial"/>
                <w:sz w:val="20"/>
              </w:rPr>
              <w:t xml:space="preserve"> 1800 193 111</w:t>
            </w:r>
          </w:p>
        </w:tc>
        <w:tc>
          <w:tcPr>
            <w:tcW w:w="4102" w:type="dxa"/>
            <w:gridSpan w:val="6"/>
            <w:tcBorders>
              <w:top w:val="single" w:sz="4" w:space="0" w:color="808080" w:themeColor="background1" w:themeShade="80"/>
              <w:left w:val="nil"/>
              <w:bottom w:val="single" w:sz="8" w:space="0" w:color="808080" w:themeColor="background1" w:themeShade="80"/>
              <w:right w:val="nil"/>
            </w:tcBorders>
            <w:shd w:val="clear" w:color="auto" w:fill="FFFFFF" w:themeFill="background1"/>
          </w:tcPr>
          <w:p w:rsidR="00130182" w:rsidRDefault="00130182" w:rsidP="00130182">
            <w:pPr>
              <w:spacing w:before="60" w:after="60"/>
              <w:rPr>
                <w:rFonts w:cs="Arial"/>
                <w:sz w:val="20"/>
              </w:rPr>
            </w:pPr>
            <w:r w:rsidRPr="002B6C07">
              <w:rPr>
                <w:rFonts w:cs="Arial"/>
                <w:b/>
                <w:sz w:val="20"/>
              </w:rPr>
              <w:t>Email:</w:t>
            </w:r>
            <w:r>
              <w:rPr>
                <w:rFonts w:cs="Arial"/>
                <w:sz w:val="20"/>
              </w:rPr>
              <w:t xml:space="preserve"> </w:t>
            </w:r>
            <w:hyperlink r:id="rId12" w:history="1">
              <w:r w:rsidRPr="00BE09DD">
                <w:rPr>
                  <w:rStyle w:val="Hyperlink"/>
                  <w:rFonts w:cs="Arial"/>
                  <w:sz w:val="20"/>
                </w:rPr>
                <w:t>territorybusinesscentre@nt.gov.au</w:t>
              </w:r>
            </w:hyperlink>
            <w:r>
              <w:rPr>
                <w:rFonts w:cs="Arial"/>
                <w:sz w:val="20"/>
              </w:rPr>
              <w:t xml:space="preserve"> </w:t>
            </w:r>
          </w:p>
        </w:tc>
        <w:tc>
          <w:tcPr>
            <w:tcW w:w="4053" w:type="dxa"/>
            <w:gridSpan w:val="14"/>
            <w:tcBorders>
              <w:top w:val="single" w:sz="4" w:space="0" w:color="808080" w:themeColor="background1" w:themeShade="80"/>
              <w:left w:val="nil"/>
              <w:bottom w:val="single" w:sz="8" w:space="0" w:color="808080" w:themeColor="background1" w:themeShade="80"/>
              <w:right w:val="single" w:sz="8" w:space="0" w:color="808080" w:themeColor="background1" w:themeShade="80"/>
            </w:tcBorders>
            <w:shd w:val="clear" w:color="auto" w:fill="FFFFFF" w:themeFill="background1"/>
          </w:tcPr>
          <w:p w:rsidR="00130182" w:rsidRDefault="00130182" w:rsidP="00130182">
            <w:pPr>
              <w:spacing w:before="60" w:after="60"/>
              <w:rPr>
                <w:rFonts w:cs="Arial"/>
                <w:sz w:val="20"/>
              </w:rPr>
            </w:pPr>
            <w:r w:rsidRPr="002B6C07">
              <w:rPr>
                <w:rFonts w:cs="Arial"/>
                <w:b/>
                <w:sz w:val="20"/>
              </w:rPr>
              <w:t>Postal:</w:t>
            </w:r>
            <w:r>
              <w:rPr>
                <w:rFonts w:cs="Arial"/>
                <w:sz w:val="20"/>
              </w:rPr>
              <w:t xml:space="preserve"> GPO Box 9800, Darwin, NT 0801</w:t>
            </w:r>
          </w:p>
        </w:tc>
      </w:tr>
      <w:tr w:rsidR="00130182" w:rsidRPr="00DD08F7" w:rsidTr="009174C6">
        <w:trPr>
          <w:gridAfter w:val="2"/>
          <w:wAfter w:w="24" w:type="dxa"/>
          <w:trHeight w:val="222"/>
        </w:trPr>
        <w:tc>
          <w:tcPr>
            <w:tcW w:w="10952" w:type="dxa"/>
            <w:gridSpan w:val="26"/>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rsidR="00130182" w:rsidRPr="00130182" w:rsidRDefault="00781D29" w:rsidP="00130182">
            <w:pPr>
              <w:spacing w:before="60" w:after="60"/>
              <w:rPr>
                <w:rFonts w:cs="Arial"/>
                <w:b/>
                <w:sz w:val="20"/>
              </w:rPr>
            </w:pPr>
            <w:r>
              <w:br w:type="page"/>
            </w:r>
            <w:r w:rsidR="00130182" w:rsidRPr="00130182">
              <w:rPr>
                <w:rFonts w:cs="Arial"/>
                <w:b/>
                <w:sz w:val="24"/>
              </w:rPr>
              <w:t>Payment details</w:t>
            </w:r>
          </w:p>
        </w:tc>
      </w:tr>
      <w:tr w:rsidR="004D383A" w:rsidRPr="00524E5F" w:rsidTr="009174C6">
        <w:trPr>
          <w:gridAfter w:val="2"/>
          <w:wAfter w:w="24" w:type="dxa"/>
          <w:trHeight w:val="222"/>
        </w:trPr>
        <w:tc>
          <w:tcPr>
            <w:tcW w:w="10952" w:type="dxa"/>
            <w:gridSpan w:val="26"/>
            <w:shd w:val="clear" w:color="auto" w:fill="F2F2F2" w:themeFill="background1" w:themeFillShade="F2"/>
          </w:tcPr>
          <w:p w:rsidR="004D383A" w:rsidRPr="0017416B" w:rsidRDefault="004D383A" w:rsidP="009174C6">
            <w:pPr>
              <w:spacing w:before="60" w:after="60"/>
              <w:rPr>
                <w:rFonts w:cs="Arial"/>
                <w:sz w:val="20"/>
              </w:rPr>
            </w:pPr>
            <w:r w:rsidRPr="0017416B">
              <w:rPr>
                <w:rFonts w:cs="Arial"/>
                <w:sz w:val="20"/>
              </w:rPr>
              <w:t xml:space="preserve">A fee is payable on lodgement of this application form. Payment can be made by: </w:t>
            </w:r>
          </w:p>
          <w:p w:rsidR="004D383A" w:rsidRPr="009174C6" w:rsidRDefault="004D383A" w:rsidP="009174C6">
            <w:pPr>
              <w:pStyle w:val="ListParagraph"/>
              <w:numPr>
                <w:ilvl w:val="0"/>
                <w:numId w:val="15"/>
              </w:numPr>
              <w:spacing w:before="60" w:after="60"/>
              <w:rPr>
                <w:rFonts w:eastAsia="Calibri" w:cs="Arial"/>
                <w:iCs w:val="0"/>
                <w:sz w:val="20"/>
              </w:rPr>
            </w:pPr>
            <w:r w:rsidRPr="009174C6">
              <w:rPr>
                <w:rFonts w:eastAsia="Calibri" w:cs="Arial"/>
                <w:iCs w:val="0"/>
                <w:sz w:val="20"/>
              </w:rPr>
              <w:t>Cash (in person only); or</w:t>
            </w:r>
          </w:p>
          <w:p w:rsidR="004D383A" w:rsidRPr="009174C6" w:rsidRDefault="004D383A" w:rsidP="009174C6">
            <w:pPr>
              <w:pStyle w:val="ListParagraph"/>
              <w:numPr>
                <w:ilvl w:val="0"/>
                <w:numId w:val="15"/>
              </w:numPr>
              <w:spacing w:before="60" w:after="60"/>
              <w:rPr>
                <w:rFonts w:eastAsia="Calibri" w:cs="Arial"/>
                <w:iCs w:val="0"/>
                <w:sz w:val="20"/>
              </w:rPr>
            </w:pPr>
            <w:r w:rsidRPr="009174C6">
              <w:rPr>
                <w:rFonts w:eastAsia="Calibri" w:cs="Arial"/>
                <w:iCs w:val="0"/>
                <w:sz w:val="20"/>
              </w:rPr>
              <w:t xml:space="preserve">Cheque (made out to Receiver of Territory Monies); or </w:t>
            </w:r>
          </w:p>
          <w:p w:rsidR="004D383A" w:rsidRPr="009174C6" w:rsidRDefault="004D383A" w:rsidP="009174C6">
            <w:pPr>
              <w:pStyle w:val="ListParagraph"/>
              <w:numPr>
                <w:ilvl w:val="0"/>
                <w:numId w:val="15"/>
              </w:numPr>
              <w:spacing w:before="60" w:after="60"/>
              <w:jc w:val="both"/>
              <w:rPr>
                <w:rFonts w:eastAsia="Calibri" w:cs="Arial"/>
                <w:iCs w:val="0"/>
                <w:sz w:val="20"/>
              </w:rPr>
            </w:pPr>
            <w:r w:rsidRPr="009174C6">
              <w:rPr>
                <w:rFonts w:eastAsia="Calibri" w:cs="Arial"/>
                <w:iCs w:val="0"/>
                <w:sz w:val="20"/>
              </w:rPr>
              <w:t>Credit card (Visa or MasterCard accepted in person or over the phone). Note: A staff member from the Territory Business Centre will contact you via phone for payment.</w:t>
            </w:r>
          </w:p>
        </w:tc>
      </w:tr>
      <w:tr w:rsidR="00A84327" w:rsidRPr="00524E5F" w:rsidTr="009174C6">
        <w:trPr>
          <w:gridAfter w:val="2"/>
          <w:wAfter w:w="24" w:type="dxa"/>
          <w:trHeight w:val="222"/>
        </w:trPr>
        <w:tc>
          <w:tcPr>
            <w:tcW w:w="1708" w:type="dxa"/>
            <w:gridSpan w:val="3"/>
            <w:shd w:val="clear" w:color="auto" w:fill="F2F2F2" w:themeFill="background1" w:themeFillShade="F2"/>
          </w:tcPr>
          <w:p w:rsidR="004D383A" w:rsidRPr="0017416B" w:rsidRDefault="004D383A" w:rsidP="009174C6">
            <w:pPr>
              <w:spacing w:before="60" w:after="60"/>
              <w:rPr>
                <w:rFonts w:cs="Arial"/>
                <w:sz w:val="20"/>
              </w:rPr>
            </w:pPr>
            <w:r w:rsidRPr="0017416B">
              <w:rPr>
                <w:rFonts w:cs="Arial"/>
                <w:sz w:val="20"/>
              </w:rPr>
              <w:t>Payment date:</w:t>
            </w:r>
          </w:p>
        </w:tc>
        <w:tc>
          <w:tcPr>
            <w:tcW w:w="1912" w:type="dxa"/>
            <w:gridSpan w:val="4"/>
            <w:shd w:val="clear" w:color="auto" w:fill="FFFFFF" w:themeFill="background1"/>
          </w:tcPr>
          <w:p w:rsidR="004D383A" w:rsidRPr="0017416B" w:rsidRDefault="00EB1B9A" w:rsidP="009174C6">
            <w:pPr>
              <w:spacing w:before="60" w:after="60"/>
              <w:rPr>
                <w:rFonts w:cs="Arial"/>
                <w:sz w:val="20"/>
              </w:rPr>
            </w:pPr>
            <w:r>
              <w:rPr>
                <w:rFonts w:cs="Arial"/>
                <w:sz w:val="20"/>
              </w:rPr>
              <w:fldChar w:fldCharType="begin">
                <w:ffData>
                  <w:name w:val="Text62"/>
                  <w:enabled/>
                  <w:calcOnExit w:val="0"/>
                  <w:textInput/>
                </w:ffData>
              </w:fldChar>
            </w:r>
            <w:bookmarkStart w:id="85" w:name="Text6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85"/>
          </w:p>
        </w:tc>
        <w:tc>
          <w:tcPr>
            <w:tcW w:w="1913" w:type="dxa"/>
            <w:gridSpan w:val="2"/>
            <w:shd w:val="clear" w:color="auto" w:fill="F2F2F2" w:themeFill="background1" w:themeFillShade="F2"/>
          </w:tcPr>
          <w:p w:rsidR="004D383A" w:rsidRPr="0017416B" w:rsidRDefault="004D383A" w:rsidP="009174C6">
            <w:pPr>
              <w:spacing w:before="60" w:after="60"/>
              <w:rPr>
                <w:rFonts w:cs="Arial"/>
                <w:sz w:val="20"/>
              </w:rPr>
            </w:pPr>
            <w:r w:rsidRPr="0017416B">
              <w:rPr>
                <w:rFonts w:cs="Arial"/>
                <w:sz w:val="20"/>
              </w:rPr>
              <w:t>Receipt number:</w:t>
            </w:r>
          </w:p>
        </w:tc>
        <w:tc>
          <w:tcPr>
            <w:tcW w:w="1757" w:type="dxa"/>
            <w:gridSpan w:val="5"/>
            <w:shd w:val="clear" w:color="auto" w:fill="FFFFFF" w:themeFill="background1"/>
          </w:tcPr>
          <w:p w:rsidR="004D383A" w:rsidRPr="0017416B" w:rsidRDefault="00EB1B9A" w:rsidP="009174C6">
            <w:pPr>
              <w:spacing w:before="60" w:after="60"/>
              <w:rPr>
                <w:rFonts w:cs="Arial"/>
                <w:sz w:val="20"/>
              </w:rPr>
            </w:pPr>
            <w:r>
              <w:rPr>
                <w:rFonts w:cs="Arial"/>
                <w:sz w:val="20"/>
              </w:rPr>
              <w:fldChar w:fldCharType="begin">
                <w:ffData>
                  <w:name w:val="Text63"/>
                  <w:enabled/>
                  <w:calcOnExit w:val="0"/>
                  <w:textInput/>
                </w:ffData>
              </w:fldChar>
            </w:r>
            <w:bookmarkStart w:id="86" w:name="Text63"/>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86"/>
          </w:p>
        </w:tc>
        <w:tc>
          <w:tcPr>
            <w:tcW w:w="1826" w:type="dxa"/>
            <w:gridSpan w:val="6"/>
            <w:shd w:val="clear" w:color="auto" w:fill="F2F2F2" w:themeFill="background1" w:themeFillShade="F2"/>
          </w:tcPr>
          <w:p w:rsidR="004D383A" w:rsidRPr="0017416B" w:rsidRDefault="004D383A" w:rsidP="009174C6">
            <w:pPr>
              <w:spacing w:before="60" w:after="60"/>
              <w:rPr>
                <w:rFonts w:cs="Arial"/>
                <w:sz w:val="20"/>
              </w:rPr>
            </w:pPr>
            <w:r w:rsidRPr="0017416B">
              <w:rPr>
                <w:rFonts w:cs="Arial"/>
                <w:sz w:val="20"/>
              </w:rPr>
              <w:t>Amount paid:</w:t>
            </w:r>
          </w:p>
        </w:tc>
        <w:tc>
          <w:tcPr>
            <w:tcW w:w="1836" w:type="dxa"/>
            <w:gridSpan w:val="6"/>
            <w:shd w:val="clear" w:color="auto" w:fill="FFFFFF" w:themeFill="background1"/>
          </w:tcPr>
          <w:p w:rsidR="004D383A" w:rsidRPr="0017416B" w:rsidRDefault="00EB1B9A" w:rsidP="009174C6">
            <w:pPr>
              <w:spacing w:before="60" w:after="60"/>
              <w:rPr>
                <w:rFonts w:cs="Arial"/>
                <w:sz w:val="20"/>
              </w:rPr>
            </w:pPr>
            <w:r>
              <w:rPr>
                <w:rFonts w:cs="Arial"/>
                <w:sz w:val="20"/>
              </w:rPr>
              <w:fldChar w:fldCharType="begin">
                <w:ffData>
                  <w:name w:val="Text64"/>
                  <w:enabled/>
                  <w:calcOnExit w:val="0"/>
                  <w:textInput/>
                </w:ffData>
              </w:fldChar>
            </w:r>
            <w:bookmarkStart w:id="87" w:name="Text64"/>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87"/>
          </w:p>
        </w:tc>
      </w:tr>
    </w:tbl>
    <w:p w:rsidR="007A5EFD" w:rsidRPr="00DE7BE2" w:rsidRDefault="007A5EFD" w:rsidP="00A84327">
      <w:pPr>
        <w:jc w:val="center"/>
      </w:pPr>
    </w:p>
    <w:sectPr w:rsidR="007A5EFD" w:rsidRPr="00DE7BE2" w:rsidSect="009174C6">
      <w:headerReference w:type="default" r:id="rId13"/>
      <w:footerReference w:type="default" r:id="rId14"/>
      <w:headerReference w:type="first" r:id="rId15"/>
      <w:footerReference w:type="first" r:id="rId16"/>
      <w:pgSz w:w="11906" w:h="16838" w:code="9"/>
      <w:pgMar w:top="794" w:right="794" w:bottom="284" w:left="794" w:header="426" w:footer="1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FA8" w:rsidRDefault="004C0FA8" w:rsidP="007332FF">
      <w:r>
        <w:separator/>
      </w:r>
    </w:p>
  </w:endnote>
  <w:endnote w:type="continuationSeparator" w:id="0">
    <w:p w:rsidR="004C0FA8" w:rsidRDefault="004C0FA8"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ato Regular">
    <w:altName w:val="Calibri"/>
    <w:panose1 w:val="020F0502020204030203"/>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5D5" w:rsidRDefault="002645D5"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rsidTr="001B3D22">
      <w:trPr>
        <w:cantSplit/>
        <w:trHeight w:hRule="exact" w:val="850"/>
      </w:trPr>
      <w:tc>
        <w:tcPr>
          <w:tcW w:w="10318" w:type="dxa"/>
          <w:vAlign w:val="bottom"/>
        </w:tcPr>
        <w:p w:rsidR="001B3D22" w:rsidRPr="001B3D22" w:rsidRDefault="004A4E26" w:rsidP="001B3D22">
          <w:pPr>
            <w:spacing w:after="0"/>
            <w:rPr>
              <w:rStyle w:val="PageNumber"/>
            </w:rPr>
          </w:pPr>
          <w:r>
            <w:rPr>
              <w:rStyle w:val="PageNumber"/>
            </w:rPr>
            <w:t>NT WorkSafe</w:t>
          </w:r>
        </w:p>
        <w:p w:rsidR="00960A81" w:rsidRDefault="00EB1B9A" w:rsidP="00960A81">
          <w:pPr>
            <w:spacing w:after="0"/>
            <w:rPr>
              <w:rStyle w:val="PageNumber"/>
            </w:rPr>
          </w:pPr>
          <w:sdt>
            <w:sdtPr>
              <w:rPr>
                <w:rStyle w:val="PageNumber"/>
              </w:rPr>
              <w:alias w:val="Date"/>
              <w:tag w:val=""/>
              <w:id w:val="-1121847698"/>
              <w:dataBinding w:prefixMappings="xmlns:ns0='http://schemas.microsoft.com/office/2006/coverPageProps' " w:xpath="/ns0:CoverPageProperties[1]/ns0:PublishDate[1]" w:storeItemID="{55AF091B-3C7A-41E3-B477-F2FDAA23CFDA}"/>
              <w15:color w:val="000000"/>
              <w:date w:fullDate="2024-10-18T00:00:00Z">
                <w:dateFormat w:val="d MMMM yyyy"/>
                <w:lid w:val="en-AU"/>
                <w:storeMappedDataAs w:val="dateTime"/>
                <w:calendar w:val="gregorian"/>
              </w:date>
            </w:sdtPr>
            <w:sdtEndPr>
              <w:rPr>
                <w:rStyle w:val="PageNumber"/>
              </w:rPr>
            </w:sdtEndPr>
            <w:sdtContent>
              <w:r>
                <w:rPr>
                  <w:rStyle w:val="PageNumber"/>
                </w:rPr>
                <w:t>18 October</w:t>
              </w:r>
              <w:r w:rsidR="001266A9">
                <w:rPr>
                  <w:rStyle w:val="PageNumber"/>
                </w:rPr>
                <w:t xml:space="preserve"> 2024</w:t>
              </w:r>
            </w:sdtContent>
          </w:sdt>
          <w:r w:rsidR="001B3D22" w:rsidRPr="001B3D22">
            <w:rPr>
              <w:rStyle w:val="PageNumber"/>
            </w:rPr>
            <w:t xml:space="preserve"> | Version</w:t>
          </w:r>
          <w:r w:rsidR="00616FA1">
            <w:rPr>
              <w:rStyle w:val="PageNumber"/>
            </w:rPr>
            <w:t xml:space="preserve"> 1</w:t>
          </w:r>
          <w:r>
            <w:rPr>
              <w:rStyle w:val="PageNumber"/>
            </w:rPr>
            <w:t>2</w:t>
          </w:r>
          <w:r w:rsidR="00616FA1">
            <w:rPr>
              <w:rStyle w:val="PageNumber"/>
            </w:rPr>
            <w:t>.0</w:t>
          </w:r>
        </w:p>
        <w:p w:rsidR="002645D5" w:rsidRPr="00AC4488" w:rsidRDefault="002645D5" w:rsidP="00960A81">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EB1B9A">
            <w:rPr>
              <w:rStyle w:val="PageNumber"/>
              <w:noProof/>
            </w:rPr>
            <w:t>3</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EB1B9A">
            <w:rPr>
              <w:rStyle w:val="PageNumber"/>
              <w:noProof/>
            </w:rPr>
            <w:t>3</w:t>
          </w:r>
          <w:r w:rsidRPr="00AC4488">
            <w:rPr>
              <w:rStyle w:val="PageNumber"/>
            </w:rPr>
            <w:fldChar w:fldCharType="end"/>
          </w:r>
        </w:p>
      </w:tc>
    </w:tr>
  </w:tbl>
  <w:p w:rsidR="002645D5" w:rsidRPr="00B11C67" w:rsidRDefault="002645D5" w:rsidP="002645D5">
    <w:pPr>
      <w:pStyle w:val="Footer"/>
      <w:rPr>
        <w:sz w:val="4"/>
        <w:szCs w:val="4"/>
      </w:rPr>
    </w:pPr>
  </w:p>
  <w:p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20B" w:rsidRDefault="00764BED" w:rsidP="00764BED">
    <w:pPr>
      <w:tabs>
        <w:tab w:val="left" w:pos="1749"/>
      </w:tabs>
      <w:spacing w:after="0"/>
    </w:pPr>
    <w:r>
      <w:tab/>
    </w: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4536"/>
      <w:gridCol w:w="5782"/>
    </w:tblGrid>
    <w:tr w:rsidR="002645D5" w:rsidRPr="00132658" w:rsidTr="00DE7BE2">
      <w:trPr>
        <w:cantSplit/>
        <w:trHeight w:hRule="exact" w:val="1134"/>
      </w:trPr>
      <w:tc>
        <w:tcPr>
          <w:tcW w:w="4536" w:type="dxa"/>
          <w:tcBorders>
            <w:top w:val="single" w:sz="4" w:space="0" w:color="auto"/>
          </w:tcBorders>
          <w:vAlign w:val="bottom"/>
        </w:tcPr>
        <w:p w:rsidR="00A66DD9" w:rsidRPr="001B3D22" w:rsidRDefault="00EB1B9A" w:rsidP="002645D5">
          <w:pPr>
            <w:spacing w:after="0"/>
            <w:rPr>
              <w:rStyle w:val="PageNumber"/>
            </w:rPr>
          </w:pPr>
          <w:sdt>
            <w:sdtPr>
              <w:rPr>
                <w:rStyle w:val="PageNumber"/>
              </w:rPr>
              <w:alias w:val="Date"/>
              <w:tag w:val=""/>
              <w:id w:val="1578473972"/>
              <w:dataBinding w:prefixMappings="xmlns:ns0='http://schemas.microsoft.com/office/2006/coverPageProps' " w:xpath="/ns0:CoverPageProperties[1]/ns0:PublishDate[1]" w:storeItemID="{55AF091B-3C7A-41E3-B477-F2FDAA23CFDA}"/>
              <w15:color w:val="000000"/>
              <w:date w:fullDate="2024-10-18T00:00:00Z">
                <w:dateFormat w:val="d MMMM yyyy"/>
                <w:lid w:val="en-AU"/>
                <w:storeMappedDataAs w:val="dateTime"/>
                <w:calendar w:val="gregorian"/>
              </w:date>
            </w:sdtPr>
            <w:sdtEndPr>
              <w:rPr>
                <w:rStyle w:val="PageNumber"/>
              </w:rPr>
            </w:sdtEndPr>
            <w:sdtContent>
              <w:r>
                <w:rPr>
                  <w:rStyle w:val="PageNumber"/>
                </w:rPr>
                <w:t>18 October 2024</w:t>
              </w:r>
            </w:sdtContent>
          </w:sdt>
          <w:r w:rsidR="001B3D22" w:rsidRPr="001B3D22">
            <w:rPr>
              <w:rStyle w:val="PageNumber"/>
            </w:rPr>
            <w:t xml:space="preserve"> | </w:t>
          </w:r>
          <w:r>
            <w:rPr>
              <w:rStyle w:val="PageNumber"/>
            </w:rPr>
            <w:t>Version 12</w:t>
          </w:r>
          <w:r w:rsidR="00616FA1">
            <w:rPr>
              <w:rStyle w:val="PageNumber"/>
            </w:rPr>
            <w:t>.0</w:t>
          </w:r>
        </w:p>
        <w:p w:rsidR="002645D5" w:rsidRPr="00CE30CF" w:rsidRDefault="002645D5" w:rsidP="002645D5">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EB1B9A">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EB1B9A">
            <w:rPr>
              <w:rStyle w:val="PageNumber"/>
              <w:noProof/>
            </w:rPr>
            <w:t>3</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5782" w:type="dxa"/>
          <w:tcBorders>
            <w:top w:val="single" w:sz="4" w:space="0" w:color="auto"/>
          </w:tcBorders>
          <w:vAlign w:val="bottom"/>
        </w:tcPr>
        <w:p w:rsidR="002645D5" w:rsidRPr="001E14EB" w:rsidRDefault="00DE7BE2" w:rsidP="002645D5">
          <w:pPr>
            <w:spacing w:after="0"/>
            <w:jc w:val="right"/>
          </w:pPr>
          <w:r>
            <w:rPr>
              <w:rFonts w:cs="Lato Regular"/>
              <w:caps/>
              <w:noProof/>
              <w:color w:val="231F20"/>
              <w:u w:color="000000"/>
              <w:lang w:eastAsia="en-AU"/>
            </w:rPr>
            <w:drawing>
              <wp:inline distT="0" distB="0" distL="0" distR="0" wp14:anchorId="51DB7302" wp14:editId="6AD7EB64">
                <wp:extent cx="3691510" cy="608400"/>
                <wp:effectExtent l="0" t="0" r="4445"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ck-up-darker.png"/>
                        <pic:cNvPicPr/>
                      </pic:nvPicPr>
                      <pic:blipFill>
                        <a:blip r:embed="rId1">
                          <a:extLst>
                            <a:ext uri="{28A0092B-C50C-407E-A947-70E740481C1C}">
                              <a14:useLocalDpi xmlns:a14="http://schemas.microsoft.com/office/drawing/2010/main" val="0"/>
                            </a:ext>
                          </a:extLst>
                        </a:blip>
                        <a:stretch>
                          <a:fillRect/>
                        </a:stretch>
                      </pic:blipFill>
                      <pic:spPr>
                        <a:xfrm>
                          <a:off x="0" y="0"/>
                          <a:ext cx="3691510" cy="608400"/>
                        </a:xfrm>
                        <a:prstGeom prst="rect">
                          <a:avLst/>
                        </a:prstGeom>
                      </pic:spPr>
                    </pic:pic>
                  </a:graphicData>
                </a:graphic>
              </wp:inline>
            </w:drawing>
          </w:r>
          <w:r w:rsidR="002645D5" w:rsidRPr="00785C24">
            <w:rPr>
              <w:rStyle w:val="PageNumber"/>
              <w:noProof/>
              <w:lang w:eastAsia="en-AU"/>
            </w:rPr>
            <w:t xml:space="preserve"> </w:t>
          </w:r>
        </w:p>
      </w:tc>
    </w:tr>
  </w:tbl>
  <w:p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FA8" w:rsidRDefault="004C0FA8" w:rsidP="007332FF">
      <w:r>
        <w:separator/>
      </w:r>
    </w:p>
  </w:footnote>
  <w:footnote w:type="continuationSeparator" w:id="0">
    <w:p w:rsidR="004C0FA8" w:rsidRDefault="004C0FA8"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000" w:rsidRPr="00162207" w:rsidRDefault="00EB1B9A"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EndPr>
        <w:rPr>
          <w:rStyle w:val="HeaderChar"/>
        </w:rPr>
      </w:sdtEndPr>
      <w:sdtContent>
        <w:r w:rsidR="000F1DA9">
          <w:rPr>
            <w:rStyle w:val="HeaderChar"/>
          </w:rPr>
          <w:t>Application for renew a major hazard facility licence</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TitleChar"/>
        <w:color w:val="EE6321" w:themeColor="text2"/>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EndPr>
      <w:rPr>
        <w:rStyle w:val="TitleChar"/>
      </w:rPr>
    </w:sdtEndPr>
    <w:sdtContent>
      <w:p w:rsidR="00A53CF0" w:rsidRPr="00E908F1" w:rsidRDefault="00E7653A" w:rsidP="00A53CF0">
        <w:pPr>
          <w:pStyle w:val="Title"/>
        </w:pPr>
        <w:r>
          <w:rPr>
            <w:rStyle w:val="TitleChar"/>
            <w:color w:val="EE6321" w:themeColor="text2"/>
          </w:rPr>
          <w:t xml:space="preserve">Application </w:t>
        </w:r>
        <w:r w:rsidR="0079528B">
          <w:rPr>
            <w:rStyle w:val="TitleChar"/>
            <w:color w:val="EE6321" w:themeColor="text2"/>
          </w:rPr>
          <w:t>for</w:t>
        </w:r>
        <w:r w:rsidR="000F1DA9">
          <w:rPr>
            <w:rStyle w:val="TitleChar"/>
            <w:color w:val="EE6321" w:themeColor="text2"/>
          </w:rPr>
          <w:t xml:space="preserve"> renew</w:t>
        </w:r>
        <w:r w:rsidR="0079528B">
          <w:rPr>
            <w:rStyle w:val="TitleChar"/>
            <w:color w:val="EE6321" w:themeColor="text2"/>
          </w:rPr>
          <w:t xml:space="preserve"> a major hazard facility licence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5E93577"/>
    <w:multiLevelType w:val="multilevel"/>
    <w:tmpl w:val="4E6AC8F6"/>
    <w:name w:val="NTG Table Bullet List33222222"/>
    <w:numStyleLink w:val="Numberlist"/>
  </w:abstractNum>
  <w:abstractNum w:abstractNumId="5" w15:restartNumberingAfterBreak="0">
    <w:nsid w:val="18232C44"/>
    <w:multiLevelType w:val="hybridMultilevel"/>
    <w:tmpl w:val="D98AF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D26C06"/>
    <w:multiLevelType w:val="multilevel"/>
    <w:tmpl w:val="3E5E177A"/>
    <w:name w:val="NTG Table Bullet List33222222222222222"/>
    <w:numStyleLink w:val="Tablenumberlist"/>
  </w:abstractNum>
  <w:abstractNum w:abstractNumId="7" w15:restartNumberingAfterBreak="0">
    <w:nsid w:val="19533A06"/>
    <w:multiLevelType w:val="multilevel"/>
    <w:tmpl w:val="3928FD02"/>
    <w:name w:val="NTG Table Bullet List3222"/>
    <w:numStyleLink w:val="Bulletlist"/>
  </w:abstractNum>
  <w:abstractNum w:abstractNumId="8"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9" w15:restartNumberingAfterBreak="0">
    <w:nsid w:val="19D41809"/>
    <w:multiLevelType w:val="hybridMultilevel"/>
    <w:tmpl w:val="5E601804"/>
    <w:lvl w:ilvl="0" w:tplc="94BEAE62">
      <w:start w:val="1"/>
      <w:numFmt w:val="decimal"/>
      <w:lvlText w:val="%1."/>
      <w:lvlJc w:val="left"/>
      <w:pPr>
        <w:ind w:left="720" w:hanging="360"/>
      </w:pPr>
      <w:rPr>
        <w:rFonts w:hint="default"/>
        <w:b/>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26429D"/>
    <w:multiLevelType w:val="multilevel"/>
    <w:tmpl w:val="3E5E177A"/>
    <w:name w:val="NTG Table Bullet List33222222222"/>
    <w:numStyleLink w:val="Tablenumberlist"/>
  </w:abstractNum>
  <w:abstractNum w:abstractNumId="11" w15:restartNumberingAfterBreak="0">
    <w:nsid w:val="1B86276C"/>
    <w:multiLevelType w:val="multilevel"/>
    <w:tmpl w:val="3928FD02"/>
    <w:name w:val="NTG Table Bullet List32223"/>
    <w:numStyleLink w:val="Bulletlist"/>
  </w:abstractNum>
  <w:abstractNum w:abstractNumId="12" w15:restartNumberingAfterBreak="0">
    <w:nsid w:val="1D0744AE"/>
    <w:multiLevelType w:val="multilevel"/>
    <w:tmpl w:val="3E5E177A"/>
    <w:name w:val="NTG Table Bullet List3222322"/>
    <w:numStyleLink w:val="Tablenumberlist"/>
  </w:abstractNum>
  <w:abstractNum w:abstractNumId="13"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4" w15:restartNumberingAfterBreak="0">
    <w:nsid w:val="272E3F76"/>
    <w:multiLevelType w:val="multilevel"/>
    <w:tmpl w:val="3E5E177A"/>
    <w:name w:val="NTG Table Bullet List3322"/>
    <w:numStyleLink w:val="Tablenumberlist"/>
  </w:abstractNum>
  <w:abstractNum w:abstractNumId="15" w15:restartNumberingAfterBreak="0">
    <w:nsid w:val="27CE4608"/>
    <w:multiLevelType w:val="multilevel"/>
    <w:tmpl w:val="3E5E177A"/>
    <w:name w:val="NTG Table Bullet List33222"/>
    <w:numStyleLink w:val="Tablenumberlist"/>
  </w:abstractNum>
  <w:abstractNum w:abstractNumId="16" w15:restartNumberingAfterBreak="0">
    <w:nsid w:val="27D83E4D"/>
    <w:multiLevelType w:val="multilevel"/>
    <w:tmpl w:val="3928FD02"/>
    <w:numStyleLink w:val="Bulletlist"/>
  </w:abstractNum>
  <w:abstractNum w:abstractNumId="17"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8" w15:restartNumberingAfterBreak="0">
    <w:nsid w:val="2E693641"/>
    <w:multiLevelType w:val="multilevel"/>
    <w:tmpl w:val="3E5E177A"/>
    <w:name w:val="NTG Table Bullet List33"/>
    <w:numStyleLink w:val="Tablenumberlist"/>
  </w:abstractNum>
  <w:abstractNum w:abstractNumId="19" w15:restartNumberingAfterBreak="0">
    <w:nsid w:val="2EF077BC"/>
    <w:multiLevelType w:val="multilevel"/>
    <w:tmpl w:val="0C78A7AC"/>
    <w:name w:val="NTG Table Bullet List33222222222222222222"/>
    <w:numStyleLink w:val="Tablebulletlist"/>
  </w:abstractNum>
  <w:abstractNum w:abstractNumId="20" w15:restartNumberingAfterBreak="0">
    <w:nsid w:val="32DF44DA"/>
    <w:multiLevelType w:val="multilevel"/>
    <w:tmpl w:val="3E5E177A"/>
    <w:name w:val="NTG Table Bullet List3222323"/>
    <w:numStyleLink w:val="Tablenumberlist"/>
  </w:abstractNum>
  <w:abstractNum w:abstractNumId="21"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2" w15:restartNumberingAfterBreak="0">
    <w:nsid w:val="3BE61945"/>
    <w:multiLevelType w:val="multilevel"/>
    <w:tmpl w:val="3928FD02"/>
    <w:name w:val="NTG Table Bullet List332222222222222222"/>
    <w:numStyleLink w:val="Bulletlist"/>
  </w:abstractNum>
  <w:abstractNum w:abstractNumId="23"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993CB4"/>
    <w:multiLevelType w:val="hybridMultilevel"/>
    <w:tmpl w:val="99723C3E"/>
    <w:lvl w:ilvl="0" w:tplc="4922F632">
      <w:start w:val="1"/>
      <w:numFmt w:val="decimal"/>
      <w:lvlText w:val="%1."/>
      <w:lvlJc w:val="left"/>
      <w:pPr>
        <w:ind w:left="720" w:hanging="360"/>
      </w:pPr>
      <w:rPr>
        <w:rFonts w:hint="default"/>
        <w:color w:val="FFFFFF" w:themeColor="background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9FD3A20"/>
    <w:multiLevelType w:val="multilevel"/>
    <w:tmpl w:val="3E5E177A"/>
    <w:name w:val="NTG Table Bullet List3322222222222"/>
    <w:numStyleLink w:val="Tablenumberlist"/>
  </w:abstractNum>
  <w:abstractNum w:abstractNumId="26"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7"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8" w15:restartNumberingAfterBreak="0">
    <w:nsid w:val="53842BC6"/>
    <w:multiLevelType w:val="multilevel"/>
    <w:tmpl w:val="0C78A7AC"/>
    <w:numStyleLink w:val="Tablebulletlist"/>
  </w:abstractNum>
  <w:abstractNum w:abstractNumId="29"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0" w15:restartNumberingAfterBreak="0">
    <w:nsid w:val="56DA2CAE"/>
    <w:multiLevelType w:val="multilevel"/>
    <w:tmpl w:val="3E5E177A"/>
    <w:name w:val="NTG Table Bullet List332222222222222"/>
    <w:numStyleLink w:val="Tablenumberlist"/>
  </w:abstractNum>
  <w:abstractNum w:abstractNumId="31" w15:restartNumberingAfterBreak="0">
    <w:nsid w:val="583359D9"/>
    <w:multiLevelType w:val="multilevel"/>
    <w:tmpl w:val="3E5E177A"/>
    <w:name w:val="NTG Table Bullet List332222222"/>
    <w:numStyleLink w:val="Tablenumberlist"/>
  </w:abstractNum>
  <w:abstractNum w:abstractNumId="32" w15:restartNumberingAfterBreak="0">
    <w:nsid w:val="5B9A5FFE"/>
    <w:multiLevelType w:val="multilevel"/>
    <w:tmpl w:val="0C78A7AC"/>
    <w:name w:val="NTG Table Bullet List33222222222222"/>
    <w:numStyleLink w:val="Tablebulletlist"/>
  </w:abstractNum>
  <w:abstractNum w:abstractNumId="33" w15:restartNumberingAfterBreak="0">
    <w:nsid w:val="5D3D451C"/>
    <w:multiLevelType w:val="hybridMultilevel"/>
    <w:tmpl w:val="D9788234"/>
    <w:lvl w:ilvl="0" w:tplc="980A2D5A">
      <w:start w:val="1"/>
      <w:numFmt w:val="bullet"/>
      <w:lvlText w:val=""/>
      <w:lvlJc w:val="left"/>
      <w:pPr>
        <w:ind w:left="720" w:hanging="360"/>
      </w:pPr>
      <w:rPr>
        <w:rFonts w:ascii="Symbol" w:hAnsi="Symbol" w:hint="default"/>
        <w:sz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444259"/>
    <w:multiLevelType w:val="multilevel"/>
    <w:tmpl w:val="0C78A7AC"/>
    <w:name w:val="NTG Table Bullet List332222"/>
    <w:numStyleLink w:val="Tablebulletlist"/>
  </w:abstractNum>
  <w:abstractNum w:abstractNumId="35" w15:restartNumberingAfterBreak="0">
    <w:nsid w:val="69262556"/>
    <w:multiLevelType w:val="multilevel"/>
    <w:tmpl w:val="3E5E177A"/>
    <w:name w:val="NTG Table Bullet List3322222222222222"/>
    <w:numStyleLink w:val="Tablenumberlist"/>
  </w:abstractNum>
  <w:abstractNum w:abstractNumId="36"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453664D"/>
    <w:multiLevelType w:val="multilevel"/>
    <w:tmpl w:val="0C78A7AC"/>
    <w:name w:val="NTG Table Bullet List3322222222222222222"/>
    <w:numStyleLink w:val="Tablebulletlist"/>
  </w:abstractNum>
  <w:abstractNum w:abstractNumId="38" w15:restartNumberingAfterBreak="0">
    <w:nsid w:val="76141D1E"/>
    <w:multiLevelType w:val="multilevel"/>
    <w:tmpl w:val="0C78A7AC"/>
    <w:name w:val="NTG Table Bullet List332222222222"/>
    <w:numStyleLink w:val="Tablebulletlist"/>
  </w:abstractNum>
  <w:abstractNum w:abstractNumId="39"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abstractNumId w:val="21"/>
  </w:num>
  <w:num w:numId="2">
    <w:abstractNumId w:val="13"/>
  </w:num>
  <w:num w:numId="3">
    <w:abstractNumId w:val="40"/>
  </w:num>
  <w:num w:numId="4">
    <w:abstractNumId w:val="26"/>
  </w:num>
  <w:num w:numId="5">
    <w:abstractNumId w:val="17"/>
  </w:num>
  <w:num w:numId="6">
    <w:abstractNumId w:val="8"/>
  </w:num>
  <w:num w:numId="7">
    <w:abstractNumId w:val="28"/>
  </w:num>
  <w:num w:numId="8">
    <w:abstractNumId w:val="16"/>
  </w:num>
  <w:num w:numId="9">
    <w:abstractNumId w:val="39"/>
  </w:num>
  <w:num w:numId="10">
    <w:abstractNumId w:val="23"/>
  </w:num>
  <w:num w:numId="11">
    <w:abstractNumId w:val="36"/>
  </w:num>
  <w:num w:numId="12">
    <w:abstractNumId w:val="24"/>
  </w:num>
  <w:num w:numId="13">
    <w:abstractNumId w:val="9"/>
  </w:num>
  <w:num w:numId="14">
    <w:abstractNumId w:val="5"/>
  </w:num>
  <w:num w:numId="15">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edit="forms" w:enforcement="1" w:cryptProviderType="rsaAES" w:cryptAlgorithmClass="hash" w:cryptAlgorithmType="typeAny" w:cryptAlgorithmSid="14" w:cryptSpinCount="100000" w:hash="GwC2B3KF7gQD07KesYk7ErHzn7oF7R1RStwFt74/bDgffXPtcfSrVeFg3QStQ03eCT7BtL1HD0RNH43ftyRQng==" w:salt="Xjjx1jMgRrdTO1UCFFPNmg=="/>
  <w:defaultTabStop w:val="284"/>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0FE"/>
    <w:rsid w:val="00001DDF"/>
    <w:rsid w:val="0000322D"/>
    <w:rsid w:val="00007670"/>
    <w:rsid w:val="00010665"/>
    <w:rsid w:val="00020347"/>
    <w:rsid w:val="0002393A"/>
    <w:rsid w:val="00027DB8"/>
    <w:rsid w:val="00031A96"/>
    <w:rsid w:val="00040BF3"/>
    <w:rsid w:val="0004211C"/>
    <w:rsid w:val="00046C59"/>
    <w:rsid w:val="00047730"/>
    <w:rsid w:val="00051362"/>
    <w:rsid w:val="00051F45"/>
    <w:rsid w:val="00052953"/>
    <w:rsid w:val="0005341A"/>
    <w:rsid w:val="00056DEF"/>
    <w:rsid w:val="00056EDC"/>
    <w:rsid w:val="00057A1E"/>
    <w:rsid w:val="0006635A"/>
    <w:rsid w:val="000720BE"/>
    <w:rsid w:val="0007259C"/>
    <w:rsid w:val="00080202"/>
    <w:rsid w:val="00080DCD"/>
    <w:rsid w:val="00080E22"/>
    <w:rsid w:val="00082573"/>
    <w:rsid w:val="00082E34"/>
    <w:rsid w:val="000840A3"/>
    <w:rsid w:val="000849D4"/>
    <w:rsid w:val="00085062"/>
    <w:rsid w:val="00086A5F"/>
    <w:rsid w:val="000911EF"/>
    <w:rsid w:val="000962C5"/>
    <w:rsid w:val="00096523"/>
    <w:rsid w:val="00097865"/>
    <w:rsid w:val="000A4317"/>
    <w:rsid w:val="000A559C"/>
    <w:rsid w:val="000B0076"/>
    <w:rsid w:val="000B2CA1"/>
    <w:rsid w:val="000C23BA"/>
    <w:rsid w:val="000C2E13"/>
    <w:rsid w:val="000D1F29"/>
    <w:rsid w:val="000D633D"/>
    <w:rsid w:val="000E342B"/>
    <w:rsid w:val="000E3ED2"/>
    <w:rsid w:val="000E5DD2"/>
    <w:rsid w:val="000F1DA9"/>
    <w:rsid w:val="000F2958"/>
    <w:rsid w:val="000F3850"/>
    <w:rsid w:val="000F604F"/>
    <w:rsid w:val="00104E7F"/>
    <w:rsid w:val="001137EC"/>
    <w:rsid w:val="00113FBB"/>
    <w:rsid w:val="001152F5"/>
    <w:rsid w:val="00117743"/>
    <w:rsid w:val="00117F5B"/>
    <w:rsid w:val="001266A9"/>
    <w:rsid w:val="00130182"/>
    <w:rsid w:val="00132658"/>
    <w:rsid w:val="001343E2"/>
    <w:rsid w:val="00134FB9"/>
    <w:rsid w:val="00150DC0"/>
    <w:rsid w:val="00156CD4"/>
    <w:rsid w:val="0016153B"/>
    <w:rsid w:val="00162207"/>
    <w:rsid w:val="00164A3E"/>
    <w:rsid w:val="00166FF6"/>
    <w:rsid w:val="001727C8"/>
    <w:rsid w:val="00172B65"/>
    <w:rsid w:val="0017416B"/>
    <w:rsid w:val="00176123"/>
    <w:rsid w:val="001802C0"/>
    <w:rsid w:val="00181620"/>
    <w:rsid w:val="001827F3"/>
    <w:rsid w:val="00187130"/>
    <w:rsid w:val="001957AD"/>
    <w:rsid w:val="00196F8E"/>
    <w:rsid w:val="001A2B7F"/>
    <w:rsid w:val="001A3AFD"/>
    <w:rsid w:val="001A496C"/>
    <w:rsid w:val="001A576A"/>
    <w:rsid w:val="001A744B"/>
    <w:rsid w:val="001B16BF"/>
    <w:rsid w:val="001B28DA"/>
    <w:rsid w:val="001B2B6C"/>
    <w:rsid w:val="001B3D22"/>
    <w:rsid w:val="001B3E0F"/>
    <w:rsid w:val="001D01C4"/>
    <w:rsid w:val="001D4DA9"/>
    <w:rsid w:val="001D4F99"/>
    <w:rsid w:val="001D52B0"/>
    <w:rsid w:val="001D5A18"/>
    <w:rsid w:val="001D7C37"/>
    <w:rsid w:val="001D7CA4"/>
    <w:rsid w:val="001E057F"/>
    <w:rsid w:val="001E14EB"/>
    <w:rsid w:val="001F59E6"/>
    <w:rsid w:val="00200714"/>
    <w:rsid w:val="00202D7E"/>
    <w:rsid w:val="00203F1C"/>
    <w:rsid w:val="00204110"/>
    <w:rsid w:val="002044FA"/>
    <w:rsid w:val="00206936"/>
    <w:rsid w:val="00206C6F"/>
    <w:rsid w:val="00206FBD"/>
    <w:rsid w:val="00207746"/>
    <w:rsid w:val="00230031"/>
    <w:rsid w:val="00235C01"/>
    <w:rsid w:val="0024238A"/>
    <w:rsid w:val="00247343"/>
    <w:rsid w:val="002645D5"/>
    <w:rsid w:val="0026532D"/>
    <w:rsid w:val="00265C56"/>
    <w:rsid w:val="002716CD"/>
    <w:rsid w:val="00274D4B"/>
    <w:rsid w:val="002761E5"/>
    <w:rsid w:val="002806F5"/>
    <w:rsid w:val="00281577"/>
    <w:rsid w:val="00284EF4"/>
    <w:rsid w:val="002926BC"/>
    <w:rsid w:val="00293A72"/>
    <w:rsid w:val="002A0160"/>
    <w:rsid w:val="002A30C3"/>
    <w:rsid w:val="002A6F6A"/>
    <w:rsid w:val="002A7712"/>
    <w:rsid w:val="002B02A6"/>
    <w:rsid w:val="002B38F7"/>
    <w:rsid w:val="002B4F50"/>
    <w:rsid w:val="002B5591"/>
    <w:rsid w:val="002B6AA4"/>
    <w:rsid w:val="002C0BEF"/>
    <w:rsid w:val="002C1FE9"/>
    <w:rsid w:val="002C21A2"/>
    <w:rsid w:val="002D3A57"/>
    <w:rsid w:val="002D7D05"/>
    <w:rsid w:val="002E20C8"/>
    <w:rsid w:val="002E4290"/>
    <w:rsid w:val="002E66A6"/>
    <w:rsid w:val="002F0DB1"/>
    <w:rsid w:val="002F2885"/>
    <w:rsid w:val="002F45A1"/>
    <w:rsid w:val="0030203D"/>
    <w:rsid w:val="003037F9"/>
    <w:rsid w:val="0030583E"/>
    <w:rsid w:val="00307FE1"/>
    <w:rsid w:val="003164BA"/>
    <w:rsid w:val="00316608"/>
    <w:rsid w:val="0032013E"/>
    <w:rsid w:val="003258E6"/>
    <w:rsid w:val="00326D01"/>
    <w:rsid w:val="00342283"/>
    <w:rsid w:val="0034346F"/>
    <w:rsid w:val="00343A87"/>
    <w:rsid w:val="00344A36"/>
    <w:rsid w:val="003456F4"/>
    <w:rsid w:val="00347FB6"/>
    <w:rsid w:val="003504FD"/>
    <w:rsid w:val="00350881"/>
    <w:rsid w:val="00354DD9"/>
    <w:rsid w:val="00357D55"/>
    <w:rsid w:val="00363513"/>
    <w:rsid w:val="003657E5"/>
    <w:rsid w:val="0036589C"/>
    <w:rsid w:val="00371312"/>
    <w:rsid w:val="00371DC7"/>
    <w:rsid w:val="00377B21"/>
    <w:rsid w:val="00387DB7"/>
    <w:rsid w:val="00390862"/>
    <w:rsid w:val="00390CE3"/>
    <w:rsid w:val="00394876"/>
    <w:rsid w:val="00394AAF"/>
    <w:rsid w:val="00394CE5"/>
    <w:rsid w:val="0039602B"/>
    <w:rsid w:val="003A6341"/>
    <w:rsid w:val="003B67FD"/>
    <w:rsid w:val="003B6A61"/>
    <w:rsid w:val="003D0F63"/>
    <w:rsid w:val="003D42C0"/>
    <w:rsid w:val="003D4A8F"/>
    <w:rsid w:val="003D5B29"/>
    <w:rsid w:val="003D7818"/>
    <w:rsid w:val="003E2445"/>
    <w:rsid w:val="003E3BB2"/>
    <w:rsid w:val="003F07E7"/>
    <w:rsid w:val="003F3C06"/>
    <w:rsid w:val="003F5B58"/>
    <w:rsid w:val="003F7E65"/>
    <w:rsid w:val="0040222A"/>
    <w:rsid w:val="00402A05"/>
    <w:rsid w:val="004047BC"/>
    <w:rsid w:val="004100F7"/>
    <w:rsid w:val="00414CB3"/>
    <w:rsid w:val="0041563D"/>
    <w:rsid w:val="004215C4"/>
    <w:rsid w:val="00426E25"/>
    <w:rsid w:val="00427D9C"/>
    <w:rsid w:val="00427E7E"/>
    <w:rsid w:val="00433C60"/>
    <w:rsid w:val="0043465D"/>
    <w:rsid w:val="00443B6E"/>
    <w:rsid w:val="00450636"/>
    <w:rsid w:val="0045420A"/>
    <w:rsid w:val="004554D4"/>
    <w:rsid w:val="0045632E"/>
    <w:rsid w:val="00461744"/>
    <w:rsid w:val="00466185"/>
    <w:rsid w:val="00466303"/>
    <w:rsid w:val="004668A7"/>
    <w:rsid w:val="00466C1E"/>
    <w:rsid w:val="00466D96"/>
    <w:rsid w:val="00467747"/>
    <w:rsid w:val="00470017"/>
    <w:rsid w:val="0047105A"/>
    <w:rsid w:val="00473C98"/>
    <w:rsid w:val="00474965"/>
    <w:rsid w:val="00482DF8"/>
    <w:rsid w:val="00483087"/>
    <w:rsid w:val="004864DE"/>
    <w:rsid w:val="00491F22"/>
    <w:rsid w:val="004929B3"/>
    <w:rsid w:val="00494BE5"/>
    <w:rsid w:val="00495C12"/>
    <w:rsid w:val="00495E30"/>
    <w:rsid w:val="004A0EBA"/>
    <w:rsid w:val="004A2538"/>
    <w:rsid w:val="004A331E"/>
    <w:rsid w:val="004A3CC9"/>
    <w:rsid w:val="004A4E26"/>
    <w:rsid w:val="004B0C15"/>
    <w:rsid w:val="004B3170"/>
    <w:rsid w:val="004B35EA"/>
    <w:rsid w:val="004B69E4"/>
    <w:rsid w:val="004C0FA8"/>
    <w:rsid w:val="004C6C39"/>
    <w:rsid w:val="004D075F"/>
    <w:rsid w:val="004D1B76"/>
    <w:rsid w:val="004D344E"/>
    <w:rsid w:val="004D383A"/>
    <w:rsid w:val="004E019E"/>
    <w:rsid w:val="004E06EC"/>
    <w:rsid w:val="004E0A3F"/>
    <w:rsid w:val="004E2CB7"/>
    <w:rsid w:val="004F016A"/>
    <w:rsid w:val="00500F94"/>
    <w:rsid w:val="00502FB3"/>
    <w:rsid w:val="00503DE9"/>
    <w:rsid w:val="0050530C"/>
    <w:rsid w:val="00505DEA"/>
    <w:rsid w:val="005060E5"/>
    <w:rsid w:val="00507782"/>
    <w:rsid w:val="00512A04"/>
    <w:rsid w:val="00520499"/>
    <w:rsid w:val="0052341C"/>
    <w:rsid w:val="005249F5"/>
    <w:rsid w:val="005260F7"/>
    <w:rsid w:val="00543BD1"/>
    <w:rsid w:val="00556113"/>
    <w:rsid w:val="005621C4"/>
    <w:rsid w:val="00564C12"/>
    <w:rsid w:val="005654B8"/>
    <w:rsid w:val="00574836"/>
    <w:rsid w:val="005762CC"/>
    <w:rsid w:val="00582D3D"/>
    <w:rsid w:val="00590040"/>
    <w:rsid w:val="00595386"/>
    <w:rsid w:val="00597234"/>
    <w:rsid w:val="005A4AC0"/>
    <w:rsid w:val="005A539B"/>
    <w:rsid w:val="005A5FDF"/>
    <w:rsid w:val="005B0FB7"/>
    <w:rsid w:val="005B122A"/>
    <w:rsid w:val="005B1FCB"/>
    <w:rsid w:val="005B5AC2"/>
    <w:rsid w:val="005C2833"/>
    <w:rsid w:val="005E144D"/>
    <w:rsid w:val="005E1500"/>
    <w:rsid w:val="005E3A43"/>
    <w:rsid w:val="005F0B17"/>
    <w:rsid w:val="005F77C7"/>
    <w:rsid w:val="00616FA1"/>
    <w:rsid w:val="00617704"/>
    <w:rsid w:val="00620675"/>
    <w:rsid w:val="00622910"/>
    <w:rsid w:val="006254B6"/>
    <w:rsid w:val="00627FC8"/>
    <w:rsid w:val="006433C3"/>
    <w:rsid w:val="00650F5B"/>
    <w:rsid w:val="00661D1D"/>
    <w:rsid w:val="00665916"/>
    <w:rsid w:val="006670D7"/>
    <w:rsid w:val="006719EA"/>
    <w:rsid w:val="00671F13"/>
    <w:rsid w:val="0067400A"/>
    <w:rsid w:val="006847AD"/>
    <w:rsid w:val="0069114B"/>
    <w:rsid w:val="006944C1"/>
    <w:rsid w:val="006A3588"/>
    <w:rsid w:val="006A756A"/>
    <w:rsid w:val="006B7FE0"/>
    <w:rsid w:val="006D1877"/>
    <w:rsid w:val="006D66F7"/>
    <w:rsid w:val="006E283C"/>
    <w:rsid w:val="006E2CEC"/>
    <w:rsid w:val="00705C9D"/>
    <w:rsid w:val="00705F13"/>
    <w:rsid w:val="00714F1D"/>
    <w:rsid w:val="00715225"/>
    <w:rsid w:val="00720CC6"/>
    <w:rsid w:val="00722DDB"/>
    <w:rsid w:val="00724728"/>
    <w:rsid w:val="00724F98"/>
    <w:rsid w:val="00730B9B"/>
    <w:rsid w:val="0073182E"/>
    <w:rsid w:val="007332FF"/>
    <w:rsid w:val="007408F5"/>
    <w:rsid w:val="00741EAE"/>
    <w:rsid w:val="00755248"/>
    <w:rsid w:val="0076190B"/>
    <w:rsid w:val="0076355D"/>
    <w:rsid w:val="00763A2D"/>
    <w:rsid w:val="00764BED"/>
    <w:rsid w:val="00766B7B"/>
    <w:rsid w:val="007676A4"/>
    <w:rsid w:val="007753A6"/>
    <w:rsid w:val="00777795"/>
    <w:rsid w:val="00781D29"/>
    <w:rsid w:val="00783A57"/>
    <w:rsid w:val="00784C92"/>
    <w:rsid w:val="007859CD"/>
    <w:rsid w:val="00785C24"/>
    <w:rsid w:val="007907E4"/>
    <w:rsid w:val="0079528B"/>
    <w:rsid w:val="00796461"/>
    <w:rsid w:val="007A5EFD"/>
    <w:rsid w:val="007A6A4F"/>
    <w:rsid w:val="007A7C25"/>
    <w:rsid w:val="007B03F5"/>
    <w:rsid w:val="007B5728"/>
    <w:rsid w:val="007B5C09"/>
    <w:rsid w:val="007B5DA2"/>
    <w:rsid w:val="007C0966"/>
    <w:rsid w:val="007C19E7"/>
    <w:rsid w:val="007C5CFD"/>
    <w:rsid w:val="007C6D9F"/>
    <w:rsid w:val="007D4893"/>
    <w:rsid w:val="007D48A4"/>
    <w:rsid w:val="007E3505"/>
    <w:rsid w:val="007E70CF"/>
    <w:rsid w:val="007E74A4"/>
    <w:rsid w:val="007F1B6F"/>
    <w:rsid w:val="007F263F"/>
    <w:rsid w:val="008015A8"/>
    <w:rsid w:val="0080766E"/>
    <w:rsid w:val="00811169"/>
    <w:rsid w:val="00815297"/>
    <w:rsid w:val="008170DB"/>
    <w:rsid w:val="00817BA1"/>
    <w:rsid w:val="00823022"/>
    <w:rsid w:val="0082634E"/>
    <w:rsid w:val="00830853"/>
    <w:rsid w:val="008313C4"/>
    <w:rsid w:val="00835434"/>
    <w:rsid w:val="008358C0"/>
    <w:rsid w:val="00836E22"/>
    <w:rsid w:val="00841B39"/>
    <w:rsid w:val="00842838"/>
    <w:rsid w:val="00854EC1"/>
    <w:rsid w:val="0085797F"/>
    <w:rsid w:val="00860028"/>
    <w:rsid w:val="00861DC3"/>
    <w:rsid w:val="00867019"/>
    <w:rsid w:val="00872B4E"/>
    <w:rsid w:val="00872EF1"/>
    <w:rsid w:val="0087320B"/>
    <w:rsid w:val="008735A9"/>
    <w:rsid w:val="00877BC5"/>
    <w:rsid w:val="00877D20"/>
    <w:rsid w:val="00881C48"/>
    <w:rsid w:val="00885B80"/>
    <w:rsid w:val="00885C30"/>
    <w:rsid w:val="00885E9B"/>
    <w:rsid w:val="0089368E"/>
    <w:rsid w:val="00893C96"/>
    <w:rsid w:val="0089500A"/>
    <w:rsid w:val="00897C94"/>
    <w:rsid w:val="008A7C12"/>
    <w:rsid w:val="008B03CE"/>
    <w:rsid w:val="008B521D"/>
    <w:rsid w:val="008B529E"/>
    <w:rsid w:val="008C17FB"/>
    <w:rsid w:val="008C70BB"/>
    <w:rsid w:val="008D1B00"/>
    <w:rsid w:val="008D57B8"/>
    <w:rsid w:val="008E03FC"/>
    <w:rsid w:val="008E510B"/>
    <w:rsid w:val="00902B13"/>
    <w:rsid w:val="00911941"/>
    <w:rsid w:val="009174C6"/>
    <w:rsid w:val="0092024D"/>
    <w:rsid w:val="00925146"/>
    <w:rsid w:val="00925F0F"/>
    <w:rsid w:val="00932F6B"/>
    <w:rsid w:val="00933634"/>
    <w:rsid w:val="00934E50"/>
    <w:rsid w:val="00937CF7"/>
    <w:rsid w:val="009468BC"/>
    <w:rsid w:val="00947FAE"/>
    <w:rsid w:val="00960A81"/>
    <w:rsid w:val="009616DF"/>
    <w:rsid w:val="0096542F"/>
    <w:rsid w:val="00967FA7"/>
    <w:rsid w:val="00971645"/>
    <w:rsid w:val="00977919"/>
    <w:rsid w:val="00983000"/>
    <w:rsid w:val="009870FA"/>
    <w:rsid w:val="00992161"/>
    <w:rsid w:val="009921C3"/>
    <w:rsid w:val="0099551D"/>
    <w:rsid w:val="009A5897"/>
    <w:rsid w:val="009A5F24"/>
    <w:rsid w:val="009B0B3E"/>
    <w:rsid w:val="009B1913"/>
    <w:rsid w:val="009B1BF1"/>
    <w:rsid w:val="009B53DF"/>
    <w:rsid w:val="009B6657"/>
    <w:rsid w:val="009B6966"/>
    <w:rsid w:val="009D0EB5"/>
    <w:rsid w:val="009D14F9"/>
    <w:rsid w:val="009D2B74"/>
    <w:rsid w:val="009D63FF"/>
    <w:rsid w:val="009E175D"/>
    <w:rsid w:val="009E3CC2"/>
    <w:rsid w:val="009F06BD"/>
    <w:rsid w:val="009F2A4D"/>
    <w:rsid w:val="00A00828"/>
    <w:rsid w:val="00A03290"/>
    <w:rsid w:val="00A0387E"/>
    <w:rsid w:val="00A05BFD"/>
    <w:rsid w:val="00A07490"/>
    <w:rsid w:val="00A10655"/>
    <w:rsid w:val="00A12B64"/>
    <w:rsid w:val="00A22C38"/>
    <w:rsid w:val="00A22D3C"/>
    <w:rsid w:val="00A25193"/>
    <w:rsid w:val="00A26E80"/>
    <w:rsid w:val="00A31AE8"/>
    <w:rsid w:val="00A3739D"/>
    <w:rsid w:val="00A3761F"/>
    <w:rsid w:val="00A37DDA"/>
    <w:rsid w:val="00A45005"/>
    <w:rsid w:val="00A53CF0"/>
    <w:rsid w:val="00A66DD9"/>
    <w:rsid w:val="00A74454"/>
    <w:rsid w:val="00A7620F"/>
    <w:rsid w:val="00A76790"/>
    <w:rsid w:val="00A84327"/>
    <w:rsid w:val="00A925EC"/>
    <w:rsid w:val="00A929AA"/>
    <w:rsid w:val="00A92B6B"/>
    <w:rsid w:val="00AA541E"/>
    <w:rsid w:val="00AD0DA4"/>
    <w:rsid w:val="00AD4169"/>
    <w:rsid w:val="00AD5785"/>
    <w:rsid w:val="00AE193F"/>
    <w:rsid w:val="00AE25C6"/>
    <w:rsid w:val="00AE2A8A"/>
    <w:rsid w:val="00AE306C"/>
    <w:rsid w:val="00AF28C1"/>
    <w:rsid w:val="00B02EF1"/>
    <w:rsid w:val="00B07C97"/>
    <w:rsid w:val="00B11C67"/>
    <w:rsid w:val="00B15754"/>
    <w:rsid w:val="00B16002"/>
    <w:rsid w:val="00B2046E"/>
    <w:rsid w:val="00B20E8B"/>
    <w:rsid w:val="00B257E1"/>
    <w:rsid w:val="00B2584A"/>
    <w:rsid w:val="00B2599A"/>
    <w:rsid w:val="00B27AC4"/>
    <w:rsid w:val="00B31D3A"/>
    <w:rsid w:val="00B343CC"/>
    <w:rsid w:val="00B43699"/>
    <w:rsid w:val="00B5084A"/>
    <w:rsid w:val="00B606A1"/>
    <w:rsid w:val="00B60D8D"/>
    <w:rsid w:val="00B614F7"/>
    <w:rsid w:val="00B61B26"/>
    <w:rsid w:val="00B65E6B"/>
    <w:rsid w:val="00B674EB"/>
    <w:rsid w:val="00B675B2"/>
    <w:rsid w:val="00B81261"/>
    <w:rsid w:val="00B8223E"/>
    <w:rsid w:val="00B832AE"/>
    <w:rsid w:val="00B86678"/>
    <w:rsid w:val="00B92F9B"/>
    <w:rsid w:val="00B941B3"/>
    <w:rsid w:val="00B96513"/>
    <w:rsid w:val="00BA045E"/>
    <w:rsid w:val="00BA1A56"/>
    <w:rsid w:val="00BA1D47"/>
    <w:rsid w:val="00BA66F0"/>
    <w:rsid w:val="00BB2239"/>
    <w:rsid w:val="00BB2AE7"/>
    <w:rsid w:val="00BB6464"/>
    <w:rsid w:val="00BC1BB8"/>
    <w:rsid w:val="00BD7FE1"/>
    <w:rsid w:val="00BE37CA"/>
    <w:rsid w:val="00BE6144"/>
    <w:rsid w:val="00BE635A"/>
    <w:rsid w:val="00BF17E9"/>
    <w:rsid w:val="00BF2ABB"/>
    <w:rsid w:val="00BF5099"/>
    <w:rsid w:val="00C10B5E"/>
    <w:rsid w:val="00C10F10"/>
    <w:rsid w:val="00C11E6F"/>
    <w:rsid w:val="00C15D4D"/>
    <w:rsid w:val="00C175DC"/>
    <w:rsid w:val="00C30171"/>
    <w:rsid w:val="00C309D8"/>
    <w:rsid w:val="00C36177"/>
    <w:rsid w:val="00C36AF8"/>
    <w:rsid w:val="00C43519"/>
    <w:rsid w:val="00C45263"/>
    <w:rsid w:val="00C51537"/>
    <w:rsid w:val="00C52BC3"/>
    <w:rsid w:val="00C53ECF"/>
    <w:rsid w:val="00C61AFA"/>
    <w:rsid w:val="00C61D64"/>
    <w:rsid w:val="00C62099"/>
    <w:rsid w:val="00C64EA3"/>
    <w:rsid w:val="00C72867"/>
    <w:rsid w:val="00C75E81"/>
    <w:rsid w:val="00C76015"/>
    <w:rsid w:val="00C86609"/>
    <w:rsid w:val="00C92B4C"/>
    <w:rsid w:val="00C954F6"/>
    <w:rsid w:val="00C96318"/>
    <w:rsid w:val="00CA36A0"/>
    <w:rsid w:val="00CA6BC5"/>
    <w:rsid w:val="00CC2F1A"/>
    <w:rsid w:val="00CC571B"/>
    <w:rsid w:val="00CC61CD"/>
    <w:rsid w:val="00CC6C02"/>
    <w:rsid w:val="00CC737B"/>
    <w:rsid w:val="00CD5011"/>
    <w:rsid w:val="00CE640F"/>
    <w:rsid w:val="00CE76BC"/>
    <w:rsid w:val="00CF540E"/>
    <w:rsid w:val="00D0214C"/>
    <w:rsid w:val="00D02F07"/>
    <w:rsid w:val="00D15D88"/>
    <w:rsid w:val="00D27D49"/>
    <w:rsid w:val="00D27EBE"/>
    <w:rsid w:val="00D32BCF"/>
    <w:rsid w:val="00D34336"/>
    <w:rsid w:val="00D35D55"/>
    <w:rsid w:val="00D36A49"/>
    <w:rsid w:val="00D517C6"/>
    <w:rsid w:val="00D5309E"/>
    <w:rsid w:val="00D71D84"/>
    <w:rsid w:val="00D72464"/>
    <w:rsid w:val="00D72A57"/>
    <w:rsid w:val="00D768EB"/>
    <w:rsid w:val="00D81E17"/>
    <w:rsid w:val="00D82D1E"/>
    <w:rsid w:val="00D832D9"/>
    <w:rsid w:val="00D83EC2"/>
    <w:rsid w:val="00D870FE"/>
    <w:rsid w:val="00D90F00"/>
    <w:rsid w:val="00D975C0"/>
    <w:rsid w:val="00DA5285"/>
    <w:rsid w:val="00DB191D"/>
    <w:rsid w:val="00DB4F91"/>
    <w:rsid w:val="00DB6D0A"/>
    <w:rsid w:val="00DC06BE"/>
    <w:rsid w:val="00DC1F0F"/>
    <w:rsid w:val="00DC3117"/>
    <w:rsid w:val="00DC5DD9"/>
    <w:rsid w:val="00DC6D2D"/>
    <w:rsid w:val="00DC75E2"/>
    <w:rsid w:val="00DD4E59"/>
    <w:rsid w:val="00DE33B5"/>
    <w:rsid w:val="00DE5E18"/>
    <w:rsid w:val="00DE7BE2"/>
    <w:rsid w:val="00DF0487"/>
    <w:rsid w:val="00DF4131"/>
    <w:rsid w:val="00DF5EA4"/>
    <w:rsid w:val="00E02681"/>
    <w:rsid w:val="00E02792"/>
    <w:rsid w:val="00E034D8"/>
    <w:rsid w:val="00E04CC0"/>
    <w:rsid w:val="00E155CE"/>
    <w:rsid w:val="00E15816"/>
    <w:rsid w:val="00E160D5"/>
    <w:rsid w:val="00E235CB"/>
    <w:rsid w:val="00E239FF"/>
    <w:rsid w:val="00E27D7B"/>
    <w:rsid w:val="00E30556"/>
    <w:rsid w:val="00E30981"/>
    <w:rsid w:val="00E32991"/>
    <w:rsid w:val="00E33136"/>
    <w:rsid w:val="00E34D7C"/>
    <w:rsid w:val="00E3598A"/>
    <w:rsid w:val="00E3723D"/>
    <w:rsid w:val="00E43797"/>
    <w:rsid w:val="00E44C89"/>
    <w:rsid w:val="00E457A6"/>
    <w:rsid w:val="00E45EA9"/>
    <w:rsid w:val="00E61BA2"/>
    <w:rsid w:val="00E63864"/>
    <w:rsid w:val="00E6403F"/>
    <w:rsid w:val="00E75451"/>
    <w:rsid w:val="00E75AD5"/>
    <w:rsid w:val="00E7653A"/>
    <w:rsid w:val="00E770C4"/>
    <w:rsid w:val="00E84C5A"/>
    <w:rsid w:val="00E861DB"/>
    <w:rsid w:val="00E908F1"/>
    <w:rsid w:val="00E93406"/>
    <w:rsid w:val="00E956C5"/>
    <w:rsid w:val="00E95C39"/>
    <w:rsid w:val="00EA2C39"/>
    <w:rsid w:val="00EB0A3C"/>
    <w:rsid w:val="00EB0A96"/>
    <w:rsid w:val="00EB1B9A"/>
    <w:rsid w:val="00EB77F9"/>
    <w:rsid w:val="00EC2B4B"/>
    <w:rsid w:val="00EC5769"/>
    <w:rsid w:val="00EC7D00"/>
    <w:rsid w:val="00ED0304"/>
    <w:rsid w:val="00ED4FF7"/>
    <w:rsid w:val="00ED5B7B"/>
    <w:rsid w:val="00EE38FA"/>
    <w:rsid w:val="00EE3E2C"/>
    <w:rsid w:val="00EE5D23"/>
    <w:rsid w:val="00EE750D"/>
    <w:rsid w:val="00EF051F"/>
    <w:rsid w:val="00EF3CA4"/>
    <w:rsid w:val="00EF49A8"/>
    <w:rsid w:val="00EF7503"/>
    <w:rsid w:val="00EF7859"/>
    <w:rsid w:val="00F014DA"/>
    <w:rsid w:val="00F02591"/>
    <w:rsid w:val="00F12DE1"/>
    <w:rsid w:val="00F15931"/>
    <w:rsid w:val="00F26F32"/>
    <w:rsid w:val="00F467B9"/>
    <w:rsid w:val="00F5696E"/>
    <w:rsid w:val="00F60EFF"/>
    <w:rsid w:val="00F67D2D"/>
    <w:rsid w:val="00F738AA"/>
    <w:rsid w:val="00F75D8C"/>
    <w:rsid w:val="00F858F2"/>
    <w:rsid w:val="00F860CC"/>
    <w:rsid w:val="00F94398"/>
    <w:rsid w:val="00FB2B56"/>
    <w:rsid w:val="00FB3CC5"/>
    <w:rsid w:val="00FB55D5"/>
    <w:rsid w:val="00FB7F9B"/>
    <w:rsid w:val="00FC12BF"/>
    <w:rsid w:val="00FC2C60"/>
    <w:rsid w:val="00FD3B84"/>
    <w:rsid w:val="00FD3E6F"/>
    <w:rsid w:val="00FD51B9"/>
    <w:rsid w:val="00FD5849"/>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791D2C"/>
  <w15:docId w15:val="{8F8297D4-1703-44F2-A0E1-CF43F5CBB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93F"/>
  </w:style>
  <w:style w:type="paragraph" w:styleId="Heading1">
    <w:name w:val="heading 1"/>
    <w:basedOn w:val="Normal"/>
    <w:next w:val="Normal"/>
    <w:link w:val="Heading1Char"/>
    <w:uiPriority w:val="3"/>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3"/>
    <w:qFormat/>
    <w:rsid w:val="00D15D88"/>
    <w:pPr>
      <w:keepNext/>
      <w:keepLines/>
      <w:spacing w:before="240"/>
      <w:outlineLvl w:val="1"/>
    </w:pPr>
    <w:rPr>
      <w:rFonts w:ascii="Lato Semibold" w:eastAsia="Times New Roman" w:hAnsi="Lato Semibold"/>
      <w:color w:val="1F1F5F"/>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3504FD"/>
  </w:style>
  <w:style w:type="character" w:customStyle="1" w:styleId="Heading1Char">
    <w:name w:val="Heading 1 Char"/>
    <w:basedOn w:val="DefaultParagraphFont"/>
    <w:link w:val="Heading1"/>
    <w:uiPriority w:val="3"/>
    <w:rsid w:val="003F7E65"/>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3"/>
    <w:rsid w:val="003F7E65"/>
    <w:rPr>
      <w:rFonts w:ascii="Lato Semibold" w:eastAsia="Times New Roman" w:hAnsi="Lato Semibold"/>
      <w:color w:val="1F1F5F"/>
      <w:sz w:val="32"/>
      <w:szCs w:val="28"/>
    </w:rPr>
  </w:style>
  <w:style w:type="paragraph" w:styleId="Title">
    <w:name w:val="Title"/>
    <w:basedOn w:val="Normal"/>
    <w:next w:val="Normal"/>
    <w:link w:val="TitleChar"/>
    <w:qFormat/>
    <w:rsid w:val="00E235CB"/>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E235CB"/>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A53CF0"/>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qFormat/>
    <w:rsid w:val="003B6A61"/>
    <w:pPr>
      <w:spacing w:after="120"/>
    </w:pPr>
  </w:style>
  <w:style w:type="table" w:styleId="TableGrid">
    <w:name w:val="Table Grid"/>
    <w:basedOn w:val="TableNormal"/>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1F1F5F"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1F1F5F"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paragraph" w:customStyle="1" w:styleId="BulletinContent">
    <w:name w:val="Bulletin Content"/>
    <w:rsid w:val="00113FBB"/>
    <w:pPr>
      <w:spacing w:after="120"/>
    </w:pPr>
    <w:rPr>
      <w:rFonts w:ascii="Arial" w:eastAsia="Times" w:hAnsi="Arial"/>
      <w:noProo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61123">
      <w:bodyDiv w:val="1"/>
      <w:marLeft w:val="0"/>
      <w:marRight w:val="0"/>
      <w:marTop w:val="0"/>
      <w:marBottom w:val="0"/>
      <w:divBdr>
        <w:top w:val="none" w:sz="0" w:space="0" w:color="auto"/>
        <w:left w:val="none" w:sz="0" w:space="0" w:color="auto"/>
        <w:bottom w:val="none" w:sz="0" w:space="0" w:color="auto"/>
        <w:right w:val="none" w:sz="0" w:space="0" w:color="auto"/>
      </w:divBdr>
    </w:div>
    <w:div w:id="80107706">
      <w:bodyDiv w:val="1"/>
      <w:marLeft w:val="0"/>
      <w:marRight w:val="0"/>
      <w:marTop w:val="0"/>
      <w:marBottom w:val="0"/>
      <w:divBdr>
        <w:top w:val="none" w:sz="0" w:space="0" w:color="auto"/>
        <w:left w:val="none" w:sz="0" w:space="0" w:color="auto"/>
        <w:bottom w:val="none" w:sz="0" w:space="0" w:color="auto"/>
        <w:right w:val="none" w:sz="0" w:space="0" w:color="auto"/>
      </w:divBdr>
    </w:div>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erritorybusinesscentre@nt.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t.gov.au/industry/business-support/contact-territory-business-centr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orksafe.nt.gov.au/licensing-and-registration/licensing-fees-and-charge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legislation.nt.gov.au/Legislation/WORK-HEALTH-AND-SAFETY-NATIONAL-UNIFORM-LEGISLATION-REGULATIONS-2011"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b\Downloads\ntg-form-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ato Regular">
    <w:altName w:val="Calibri"/>
    <w:panose1 w:val="020F0502020204030203"/>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2FB"/>
    <w:rsid w:val="001F12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12FB"/>
    <w:rPr>
      <w:rFonts w:ascii="Lato" w:hAnsi="Lato"/>
      <w:color w:val="808080"/>
      <w:sz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2024-10-18T00:00:00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BB4F08-98C3-4D0D-BA8B-CE03A4638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ntg-form-template.dotx</Template>
  <TotalTime>172</TotalTime>
  <Pages>3</Pages>
  <Words>1422</Words>
  <Characters>7340</Characters>
  <Application>Microsoft Office Word</Application>
  <DocSecurity>0</DocSecurity>
  <Lines>305</Lines>
  <Paragraphs>213</Paragraphs>
  <ScaleCrop>false</ScaleCrop>
  <HeadingPairs>
    <vt:vector size="2" baseType="variant">
      <vt:variant>
        <vt:lpstr>Title</vt:lpstr>
      </vt:variant>
      <vt:variant>
        <vt:i4>1</vt:i4>
      </vt:variant>
    </vt:vector>
  </HeadingPairs>
  <TitlesOfParts>
    <vt:vector size="1" baseType="lpstr">
      <vt:lpstr>Application for renew a major hazard facility licence</vt:lpstr>
    </vt:vector>
  </TitlesOfParts>
  <Company>&lt;NAME&gt;</Company>
  <LinksUpToDate>false</LinksUpToDate>
  <CharactersWithSpaces>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renew a major hazard facility licence</dc:title>
  <dc:creator>Amanda Baker</dc:creator>
  <cp:lastModifiedBy>Emma Guest</cp:lastModifiedBy>
  <cp:revision>15</cp:revision>
  <cp:lastPrinted>2021-09-08T03:11:00Z</cp:lastPrinted>
  <dcterms:created xsi:type="dcterms:W3CDTF">2023-11-20T05:49:00Z</dcterms:created>
  <dcterms:modified xsi:type="dcterms:W3CDTF">2024-10-18T03:36:00Z</dcterms:modified>
</cp:coreProperties>
</file>