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ajorEastAsia"/>
        </w:rPr>
        <w:alias w:val="Title"/>
        <w:tag w:val="Title"/>
        <w:id w:val="-509987125"/>
        <w:lock w:val="sdtLocked"/>
        <w:placeholder>
          <w:docPart w:val="2B2FD2189EAB47D3B391BE0C8C38D1AC"/>
        </w:placeholder>
        <w:dataBinding w:prefixMappings="xmlns:ns0='http://purl.org/dc/elements/1.1/' xmlns:ns1='http://schemas.openxmlformats.org/package/2006/metadata/core-properties' " w:xpath="/ns1:coreProperties[1]/ns0:title[1]" w:storeItemID="{6C3C8BC8-F283-45AE-878A-BAB7291924A1}"/>
        <w:text w:multiLine="1"/>
      </w:sdtPr>
      <w:sdtContent>
        <w:p w14:paraId="4142166F" w14:textId="568B81C2" w:rsidR="008E1EB3" w:rsidRDefault="00A34740" w:rsidP="00B560F2">
          <w:pPr>
            <w:pStyle w:val="Title"/>
            <w:sectPr w:rsidR="008E1EB3" w:rsidSect="004D6618">
              <w:headerReference w:type="default" r:id="rId13"/>
              <w:headerReference w:type="first" r:id="rId14"/>
              <w:footerReference w:type="first" r:id="rId15"/>
              <w:pgSz w:w="11906" w:h="16838" w:code="9"/>
              <w:pgMar w:top="794" w:right="794" w:bottom="794" w:left="794" w:header="794" w:footer="794" w:gutter="0"/>
              <w:cols w:space="708"/>
              <w:titlePg/>
              <w:docGrid w:linePitch="360"/>
            </w:sectPr>
          </w:pPr>
          <w:r>
            <w:rPr>
              <w:rFonts w:eastAsiaTheme="majorEastAsia"/>
            </w:rPr>
            <w:t xml:space="preserve">Guide for </w:t>
          </w:r>
          <w:proofErr w:type="spellStart"/>
          <w:r w:rsidR="00B05FAA">
            <w:rPr>
              <w:rFonts w:eastAsiaTheme="majorEastAsia"/>
            </w:rPr>
            <w:t>G</w:t>
          </w:r>
          <w:r>
            <w:rPr>
              <w:rFonts w:eastAsiaTheme="majorEastAsia"/>
            </w:rPr>
            <w:t>asfitting</w:t>
          </w:r>
          <w:proofErr w:type="spellEnd"/>
          <w:r>
            <w:rPr>
              <w:rFonts w:eastAsiaTheme="majorEastAsia"/>
            </w:rPr>
            <w:t xml:space="preserve"> licence applications</w:t>
          </w:r>
        </w:p>
      </w:sdtContent>
    </w:sdt>
    <w:tbl>
      <w:tblPr>
        <w:tblStyle w:val="NTWStable1"/>
        <w:tblW w:w="10348" w:type="dxa"/>
        <w:tblLook w:val="0480" w:firstRow="0" w:lastRow="0" w:firstColumn="1" w:lastColumn="0" w:noHBand="0" w:noVBand="1"/>
      </w:tblPr>
      <w:tblGrid>
        <w:gridCol w:w="2410"/>
        <w:gridCol w:w="7938"/>
      </w:tblGrid>
      <w:tr w:rsidR="003223FE" w14:paraId="519DC6A2" w14:textId="77777777" w:rsidTr="004D6618">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10" w:type="dxa"/>
            <w:shd w:val="clear" w:color="auto" w:fill="DB7310"/>
          </w:tcPr>
          <w:p w14:paraId="1F637F1C" w14:textId="77777777" w:rsidR="003223FE" w:rsidRPr="004D6618" w:rsidRDefault="003223FE" w:rsidP="00200069">
            <w:pPr>
              <w:rPr>
                <w:b/>
                <w:color w:val="FFFFFF" w:themeColor="background1"/>
              </w:rPr>
            </w:pPr>
            <w:r w:rsidRPr="004D6618">
              <w:rPr>
                <w:b/>
                <w:color w:val="FFFFFF" w:themeColor="background1"/>
              </w:rPr>
              <w:lastRenderedPageBreak/>
              <w:t>Document title</w:t>
            </w:r>
          </w:p>
        </w:tc>
        <w:tc>
          <w:tcPr>
            <w:tcW w:w="7938" w:type="dxa"/>
          </w:tcPr>
          <w:p w14:paraId="47102665" w14:textId="64AAC861" w:rsidR="003223FE" w:rsidRPr="00200069" w:rsidRDefault="00000000" w:rsidP="008E1EB3">
            <w:pPr>
              <w:cnfStyle w:val="000000100000" w:firstRow="0" w:lastRow="0" w:firstColumn="0" w:lastColumn="0" w:oddVBand="0" w:evenVBand="0" w:oddHBand="1" w:evenHBand="0" w:firstRowFirstColumn="0" w:firstRowLastColumn="0" w:lastRowFirstColumn="0" w:lastRowLastColumn="0"/>
            </w:pPr>
            <w:sdt>
              <w:sdtPr>
                <w:alias w:val="Title"/>
                <w:tag w:val="Title"/>
                <w:id w:val="1887138691"/>
                <w:placeholder>
                  <w:docPart w:val="CE9C5A8158634A55A7C0BACBB3F57207"/>
                </w:placeholder>
                <w:dataBinding w:prefixMappings="xmlns:ns0='http://purl.org/dc/elements/1.1/' xmlns:ns1='http://schemas.openxmlformats.org/package/2006/metadata/core-properties' " w:xpath="/ns1:coreProperties[1]/ns0:title[1]" w:storeItemID="{6C3C8BC8-F283-45AE-878A-BAB7291924A1}"/>
                <w:text w:multiLine="1"/>
              </w:sdtPr>
              <w:sdtContent>
                <w:r w:rsidR="00B05FAA">
                  <w:t xml:space="preserve">Guide for </w:t>
                </w:r>
                <w:proofErr w:type="spellStart"/>
                <w:r w:rsidR="00B05FAA">
                  <w:t>Gasfitting</w:t>
                </w:r>
                <w:proofErr w:type="spellEnd"/>
                <w:r w:rsidR="00B05FAA">
                  <w:t xml:space="preserve"> licence applications</w:t>
                </w:r>
              </w:sdtContent>
            </w:sdt>
          </w:p>
        </w:tc>
      </w:tr>
      <w:tr w:rsidR="003223FE" w14:paraId="571425B6" w14:textId="77777777" w:rsidTr="004D6618">
        <w:trPr>
          <w:cnfStyle w:val="000000010000" w:firstRow="0" w:lastRow="0" w:firstColumn="0" w:lastColumn="0" w:oddVBand="0" w:evenVBand="0" w:oddHBand="0" w:evenHBand="1"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10" w:type="dxa"/>
            <w:shd w:val="clear" w:color="auto" w:fill="DB7310"/>
          </w:tcPr>
          <w:p w14:paraId="2CDA1BCE" w14:textId="77777777" w:rsidR="003223FE" w:rsidRPr="004D6618" w:rsidRDefault="003223FE" w:rsidP="00200069">
            <w:pPr>
              <w:rPr>
                <w:b/>
                <w:color w:val="FFFFFF" w:themeColor="background1"/>
              </w:rPr>
            </w:pPr>
            <w:r w:rsidRPr="004D6618">
              <w:rPr>
                <w:b/>
                <w:color w:val="FFFFFF" w:themeColor="background1"/>
              </w:rPr>
              <w:t>Contact details</w:t>
            </w:r>
          </w:p>
        </w:tc>
        <w:tc>
          <w:tcPr>
            <w:tcW w:w="7938" w:type="dxa"/>
          </w:tcPr>
          <w:p w14:paraId="46697757" w14:textId="77777777" w:rsidR="003223FE" w:rsidRPr="00200069" w:rsidRDefault="004D6618" w:rsidP="00200069">
            <w:pPr>
              <w:cnfStyle w:val="000000010000" w:firstRow="0" w:lastRow="0" w:firstColumn="0" w:lastColumn="0" w:oddVBand="0" w:evenVBand="0" w:oddHBand="0" w:evenHBand="1" w:firstRowFirstColumn="0" w:firstRowLastColumn="0" w:lastRowFirstColumn="0" w:lastRowLastColumn="0"/>
            </w:pPr>
            <w:r>
              <w:t>NT WorkSafe</w:t>
            </w:r>
          </w:p>
        </w:tc>
      </w:tr>
      <w:tr w:rsidR="003223FE" w14:paraId="713B477E" w14:textId="77777777" w:rsidTr="004D6618">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10" w:type="dxa"/>
            <w:shd w:val="clear" w:color="auto" w:fill="DB7310"/>
          </w:tcPr>
          <w:p w14:paraId="3AF7A08B" w14:textId="77777777" w:rsidR="003223FE" w:rsidRPr="004D6618" w:rsidRDefault="003223FE" w:rsidP="00200069">
            <w:pPr>
              <w:rPr>
                <w:b/>
                <w:color w:val="FFFFFF" w:themeColor="background1"/>
              </w:rPr>
            </w:pPr>
            <w:r w:rsidRPr="004D6618">
              <w:rPr>
                <w:b/>
                <w:color w:val="FFFFFF" w:themeColor="background1"/>
              </w:rPr>
              <w:t>Approved by</w:t>
            </w:r>
          </w:p>
        </w:tc>
        <w:tc>
          <w:tcPr>
            <w:tcW w:w="7938" w:type="dxa"/>
          </w:tcPr>
          <w:p w14:paraId="48D6BDC7" w14:textId="77777777" w:rsidR="003223FE" w:rsidRPr="00200069" w:rsidRDefault="00A34740" w:rsidP="00C842DB">
            <w:pPr>
              <w:cnfStyle w:val="000000100000" w:firstRow="0" w:lastRow="0" w:firstColumn="0" w:lastColumn="0" w:oddVBand="0" w:evenVBand="0" w:oddHBand="1" w:evenHBand="0" w:firstRowFirstColumn="0" w:firstRowLastColumn="0" w:lastRowFirstColumn="0" w:lastRowLastColumn="0"/>
            </w:pPr>
            <w:r>
              <w:t>Grant Hastie</w:t>
            </w:r>
          </w:p>
        </w:tc>
      </w:tr>
      <w:tr w:rsidR="003223FE" w14:paraId="519D705C" w14:textId="77777777" w:rsidTr="004D6618">
        <w:trPr>
          <w:cnfStyle w:val="000000010000" w:firstRow="0" w:lastRow="0" w:firstColumn="0" w:lastColumn="0" w:oddVBand="0" w:evenVBand="0" w:oddHBand="0" w:evenHBand="1"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10" w:type="dxa"/>
            <w:shd w:val="clear" w:color="auto" w:fill="DB7310"/>
          </w:tcPr>
          <w:p w14:paraId="0A32A290" w14:textId="77777777" w:rsidR="003223FE" w:rsidRPr="004D6618" w:rsidRDefault="003223FE" w:rsidP="00200069">
            <w:pPr>
              <w:rPr>
                <w:b/>
                <w:color w:val="FFFFFF" w:themeColor="background1"/>
              </w:rPr>
            </w:pPr>
            <w:r w:rsidRPr="004D6618">
              <w:rPr>
                <w:b/>
                <w:color w:val="FFFFFF" w:themeColor="background1"/>
              </w:rPr>
              <w:t>Date approved</w:t>
            </w:r>
          </w:p>
        </w:tc>
        <w:tc>
          <w:tcPr>
            <w:tcW w:w="7938" w:type="dxa"/>
          </w:tcPr>
          <w:p w14:paraId="53933678" w14:textId="69A8446B" w:rsidR="003223FE" w:rsidRPr="00200069" w:rsidRDefault="00426036" w:rsidP="00200069">
            <w:pPr>
              <w:cnfStyle w:val="000000010000" w:firstRow="0" w:lastRow="0" w:firstColumn="0" w:lastColumn="0" w:oddVBand="0" w:evenVBand="0" w:oddHBand="0" w:evenHBand="1" w:firstRowFirstColumn="0" w:firstRowLastColumn="0" w:lastRowFirstColumn="0" w:lastRowLastColumn="0"/>
            </w:pPr>
            <w:r>
              <w:t>31/07/2026</w:t>
            </w:r>
          </w:p>
        </w:tc>
      </w:tr>
      <w:tr w:rsidR="003223FE" w14:paraId="41B35C74" w14:textId="77777777" w:rsidTr="004D6618">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10" w:type="dxa"/>
            <w:shd w:val="clear" w:color="auto" w:fill="DB7310"/>
          </w:tcPr>
          <w:p w14:paraId="1FEC604D" w14:textId="77777777" w:rsidR="003223FE" w:rsidRPr="004D6618" w:rsidRDefault="003223FE" w:rsidP="00200069">
            <w:pPr>
              <w:rPr>
                <w:b/>
                <w:color w:val="FFFFFF" w:themeColor="background1"/>
              </w:rPr>
            </w:pPr>
            <w:r w:rsidRPr="004D6618">
              <w:rPr>
                <w:b/>
                <w:color w:val="FFFFFF" w:themeColor="background1"/>
              </w:rPr>
              <w:t>Document review</w:t>
            </w:r>
          </w:p>
        </w:tc>
        <w:tc>
          <w:tcPr>
            <w:tcW w:w="7938" w:type="dxa"/>
          </w:tcPr>
          <w:p w14:paraId="4A372C82" w14:textId="77777777" w:rsidR="003223FE" w:rsidRPr="00200069" w:rsidRDefault="003223FE" w:rsidP="00200069">
            <w:pPr>
              <w:cnfStyle w:val="000000100000" w:firstRow="0" w:lastRow="0" w:firstColumn="0" w:lastColumn="0" w:oddVBand="0" w:evenVBand="0" w:oddHBand="1" w:evenHBand="0" w:firstRowFirstColumn="0" w:firstRowLastColumn="0" w:lastRowFirstColumn="0" w:lastRowLastColumn="0"/>
            </w:pPr>
          </w:p>
        </w:tc>
      </w:tr>
      <w:tr w:rsidR="001E1982" w14:paraId="4855B7C1" w14:textId="77777777" w:rsidTr="004D6618">
        <w:trPr>
          <w:cnfStyle w:val="000000010000" w:firstRow="0" w:lastRow="0" w:firstColumn="0" w:lastColumn="0" w:oddVBand="0" w:evenVBand="0" w:oddHBand="0" w:evenHBand="1"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10" w:type="dxa"/>
            <w:shd w:val="clear" w:color="auto" w:fill="DB7310"/>
          </w:tcPr>
          <w:p w14:paraId="18EEB731" w14:textId="77777777" w:rsidR="001E1982" w:rsidRPr="004D6618" w:rsidRDefault="001E1982" w:rsidP="00200069">
            <w:pPr>
              <w:rPr>
                <w:b/>
                <w:color w:val="FFFFFF" w:themeColor="background1"/>
              </w:rPr>
            </w:pPr>
            <w:r w:rsidRPr="004D6618">
              <w:rPr>
                <w:b/>
                <w:color w:val="FFFFFF" w:themeColor="background1"/>
              </w:rPr>
              <w:t>TRM number</w:t>
            </w:r>
          </w:p>
        </w:tc>
        <w:tc>
          <w:tcPr>
            <w:tcW w:w="7938" w:type="dxa"/>
          </w:tcPr>
          <w:p w14:paraId="18F69F9B" w14:textId="77777777" w:rsidR="001E1982" w:rsidRPr="00200069" w:rsidRDefault="001E1982" w:rsidP="00200069">
            <w:pPr>
              <w:cnfStyle w:val="000000010000" w:firstRow="0" w:lastRow="0" w:firstColumn="0" w:lastColumn="0" w:oddVBand="0" w:evenVBand="0" w:oddHBand="0" w:evenHBand="1" w:firstRowFirstColumn="0" w:firstRowLastColumn="0" w:lastRowFirstColumn="0" w:lastRowLastColumn="0"/>
            </w:pPr>
          </w:p>
        </w:tc>
      </w:tr>
    </w:tbl>
    <w:p w14:paraId="1B7734AB" w14:textId="77777777" w:rsidR="003223FE" w:rsidRDefault="003223FE" w:rsidP="00702D61"/>
    <w:tbl>
      <w:tblPr>
        <w:tblStyle w:val="NTWStable1"/>
        <w:tblW w:w="10341" w:type="dxa"/>
        <w:tblLayout w:type="fixed"/>
        <w:tblLook w:val="0120" w:firstRow="1" w:lastRow="0" w:firstColumn="0" w:lastColumn="1" w:noHBand="0" w:noVBand="0"/>
      </w:tblPr>
      <w:tblGrid>
        <w:gridCol w:w="1128"/>
        <w:gridCol w:w="2268"/>
        <w:gridCol w:w="2551"/>
        <w:gridCol w:w="4394"/>
      </w:tblGrid>
      <w:tr w:rsidR="003223FE" w:rsidRPr="00E87DE1" w14:paraId="16CB6A3E" w14:textId="77777777" w:rsidTr="004D6618">
        <w:trPr>
          <w:cnfStyle w:val="100000000000" w:firstRow="1" w:lastRow="0" w:firstColumn="0" w:lastColumn="0" w:oddVBand="0" w:evenVBand="0" w:oddHBand="0"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128" w:type="dxa"/>
            <w:shd w:val="clear" w:color="auto" w:fill="DB7310"/>
          </w:tcPr>
          <w:p w14:paraId="472C3786" w14:textId="77777777" w:rsidR="003223FE" w:rsidRPr="004D6618" w:rsidRDefault="003223FE" w:rsidP="00200069">
            <w:pPr>
              <w:rPr>
                <w:color w:val="FFFFFF" w:themeColor="background1"/>
              </w:rPr>
            </w:pPr>
            <w:r w:rsidRPr="004D6618">
              <w:rPr>
                <w:color w:val="FFFFFF" w:themeColor="background1"/>
              </w:rPr>
              <w:t>Version</w:t>
            </w:r>
          </w:p>
        </w:tc>
        <w:tc>
          <w:tcPr>
            <w:cnfStyle w:val="000001000000" w:firstRow="0" w:lastRow="0" w:firstColumn="0" w:lastColumn="0" w:oddVBand="0" w:evenVBand="1" w:oddHBand="0" w:evenHBand="0" w:firstRowFirstColumn="0" w:firstRowLastColumn="0" w:lastRowFirstColumn="0" w:lastRowLastColumn="0"/>
            <w:tcW w:w="2268" w:type="dxa"/>
            <w:shd w:val="clear" w:color="auto" w:fill="DB7310"/>
          </w:tcPr>
          <w:p w14:paraId="065ADA63" w14:textId="77777777" w:rsidR="003223FE" w:rsidRPr="004D6618" w:rsidRDefault="003223FE" w:rsidP="00200069">
            <w:pPr>
              <w:rPr>
                <w:color w:val="FFFFFF" w:themeColor="background1"/>
              </w:rPr>
            </w:pPr>
            <w:r w:rsidRPr="004D6618">
              <w:rPr>
                <w:color w:val="FFFFFF" w:themeColor="background1"/>
              </w:rPr>
              <w:t>Date</w:t>
            </w:r>
          </w:p>
        </w:tc>
        <w:tc>
          <w:tcPr>
            <w:cnfStyle w:val="000010000000" w:firstRow="0" w:lastRow="0" w:firstColumn="0" w:lastColumn="0" w:oddVBand="1" w:evenVBand="0" w:oddHBand="0" w:evenHBand="0" w:firstRowFirstColumn="0" w:firstRowLastColumn="0" w:lastRowFirstColumn="0" w:lastRowLastColumn="0"/>
            <w:tcW w:w="2551" w:type="dxa"/>
            <w:shd w:val="clear" w:color="auto" w:fill="DB7310"/>
          </w:tcPr>
          <w:p w14:paraId="6678BF1C" w14:textId="77777777" w:rsidR="003223FE" w:rsidRPr="004D6618" w:rsidRDefault="003223FE" w:rsidP="00200069">
            <w:pPr>
              <w:rPr>
                <w:color w:val="FFFFFF" w:themeColor="background1"/>
              </w:rPr>
            </w:pPr>
            <w:r w:rsidRPr="004D6618">
              <w:rPr>
                <w:color w:val="FFFFFF" w:themeColor="background1"/>
              </w:rPr>
              <w:t>Author</w:t>
            </w:r>
          </w:p>
        </w:tc>
        <w:tc>
          <w:tcPr>
            <w:cnfStyle w:val="000100001000" w:firstRow="0" w:lastRow="0" w:firstColumn="0" w:lastColumn="1" w:oddVBand="0" w:evenVBand="0" w:oddHBand="0" w:evenHBand="0" w:firstRowFirstColumn="0" w:firstRowLastColumn="1" w:lastRowFirstColumn="0" w:lastRowLastColumn="0"/>
            <w:tcW w:w="4394" w:type="dxa"/>
            <w:shd w:val="clear" w:color="auto" w:fill="DB7310"/>
          </w:tcPr>
          <w:p w14:paraId="41488963" w14:textId="77777777" w:rsidR="003223FE" w:rsidRPr="004D6618" w:rsidRDefault="003223FE" w:rsidP="00200069">
            <w:pPr>
              <w:rPr>
                <w:color w:val="FFFFFF" w:themeColor="background1"/>
              </w:rPr>
            </w:pPr>
            <w:r w:rsidRPr="004D6618">
              <w:rPr>
                <w:color w:val="FFFFFF" w:themeColor="background1"/>
              </w:rPr>
              <w:t>Changes made</w:t>
            </w:r>
          </w:p>
        </w:tc>
      </w:tr>
      <w:tr w:rsidR="003223FE" w:rsidRPr="00E87DE1" w14:paraId="332F85E9" w14:textId="77777777" w:rsidTr="00384AD4">
        <w:trPr>
          <w:cnfStyle w:val="000000100000" w:firstRow="0" w:lastRow="0" w:firstColumn="0" w:lastColumn="0" w:oddVBand="0" w:evenVBand="0" w:oddHBand="1"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128" w:type="dxa"/>
          </w:tcPr>
          <w:p w14:paraId="14B786BF" w14:textId="77777777" w:rsidR="003223FE" w:rsidRPr="00200069" w:rsidRDefault="00FD4114" w:rsidP="00C842DB">
            <w:r>
              <w:t>V 3.0</w:t>
            </w:r>
          </w:p>
        </w:tc>
        <w:tc>
          <w:tcPr>
            <w:cnfStyle w:val="000001000000" w:firstRow="0" w:lastRow="0" w:firstColumn="0" w:lastColumn="0" w:oddVBand="0" w:evenVBand="1" w:oddHBand="0" w:evenHBand="0" w:firstRowFirstColumn="0" w:firstRowLastColumn="0" w:lastRowFirstColumn="0" w:lastRowLastColumn="0"/>
            <w:tcW w:w="2268" w:type="dxa"/>
          </w:tcPr>
          <w:p w14:paraId="5FB90608" w14:textId="354DB0DD" w:rsidR="003223FE" w:rsidRPr="00200069" w:rsidRDefault="00831B22" w:rsidP="00C842DB">
            <w:r>
              <w:t>0</w:t>
            </w:r>
            <w:r w:rsidR="00FD4114">
              <w:t>8/12/2025</w:t>
            </w:r>
          </w:p>
        </w:tc>
        <w:tc>
          <w:tcPr>
            <w:cnfStyle w:val="000010000000" w:firstRow="0" w:lastRow="0" w:firstColumn="0" w:lastColumn="0" w:oddVBand="1" w:evenVBand="0" w:oddHBand="0" w:evenHBand="0" w:firstRowFirstColumn="0" w:firstRowLastColumn="0" w:lastRowFirstColumn="0" w:lastRowLastColumn="0"/>
            <w:tcW w:w="2551" w:type="dxa"/>
          </w:tcPr>
          <w:p w14:paraId="58294708" w14:textId="77777777" w:rsidR="003223FE" w:rsidRPr="00200069" w:rsidRDefault="00FD4114" w:rsidP="00200069">
            <w:r>
              <w:t>Rebecca Lewsley</w:t>
            </w:r>
          </w:p>
        </w:tc>
        <w:tc>
          <w:tcPr>
            <w:cnfStyle w:val="000100000000" w:firstRow="0" w:lastRow="0" w:firstColumn="0" w:lastColumn="1" w:oddVBand="0" w:evenVBand="0" w:oddHBand="0" w:evenHBand="0" w:firstRowFirstColumn="0" w:firstRowLastColumn="0" w:lastRowFirstColumn="0" w:lastRowLastColumn="0"/>
            <w:tcW w:w="4394" w:type="dxa"/>
          </w:tcPr>
          <w:p w14:paraId="4296EDD9" w14:textId="77777777" w:rsidR="003223FE" w:rsidRPr="00200069" w:rsidRDefault="00FD4114" w:rsidP="00200069">
            <w:r>
              <w:t>Updates</w:t>
            </w:r>
          </w:p>
        </w:tc>
      </w:tr>
      <w:tr w:rsidR="003223FE" w:rsidRPr="00E87DE1" w14:paraId="5AFDB776" w14:textId="77777777" w:rsidTr="00384AD4">
        <w:trPr>
          <w:cnfStyle w:val="000000010000" w:firstRow="0" w:lastRow="0" w:firstColumn="0" w:lastColumn="0" w:oddVBand="0" w:evenVBand="0" w:oddHBand="0" w:evenHBand="1"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128" w:type="dxa"/>
            <w:tcBorders>
              <w:bottom w:val="nil"/>
            </w:tcBorders>
          </w:tcPr>
          <w:p w14:paraId="4130FA96" w14:textId="038F7703" w:rsidR="003223FE" w:rsidRPr="00200069" w:rsidRDefault="00831B22" w:rsidP="00200069">
            <w:r>
              <w:t>V 3.1</w:t>
            </w:r>
          </w:p>
        </w:tc>
        <w:tc>
          <w:tcPr>
            <w:cnfStyle w:val="000001000000" w:firstRow="0" w:lastRow="0" w:firstColumn="0" w:lastColumn="0" w:oddVBand="0" w:evenVBand="1" w:oddHBand="0" w:evenHBand="0" w:firstRowFirstColumn="0" w:firstRowLastColumn="0" w:lastRowFirstColumn="0" w:lastRowLastColumn="0"/>
            <w:tcW w:w="2268" w:type="dxa"/>
            <w:tcBorders>
              <w:bottom w:val="nil"/>
            </w:tcBorders>
          </w:tcPr>
          <w:p w14:paraId="0F0A1626" w14:textId="5C42718B" w:rsidR="003223FE" w:rsidRPr="00200069" w:rsidRDefault="00831B22" w:rsidP="008E1EB3">
            <w:r>
              <w:t>13/07/2026</w:t>
            </w:r>
          </w:p>
        </w:tc>
        <w:tc>
          <w:tcPr>
            <w:cnfStyle w:val="000010000000" w:firstRow="0" w:lastRow="0" w:firstColumn="0" w:lastColumn="0" w:oddVBand="1" w:evenVBand="0" w:oddHBand="0" w:evenHBand="0" w:firstRowFirstColumn="0" w:firstRowLastColumn="0" w:lastRowFirstColumn="0" w:lastRowLastColumn="0"/>
            <w:tcW w:w="2551" w:type="dxa"/>
            <w:tcBorders>
              <w:bottom w:val="nil"/>
            </w:tcBorders>
          </w:tcPr>
          <w:p w14:paraId="1100787D" w14:textId="195C6F40" w:rsidR="003223FE" w:rsidRPr="00200069" w:rsidRDefault="00831B22" w:rsidP="00200069">
            <w:r>
              <w:t>Felisa Morgan</w:t>
            </w:r>
          </w:p>
        </w:tc>
        <w:tc>
          <w:tcPr>
            <w:cnfStyle w:val="000100000000" w:firstRow="0" w:lastRow="0" w:firstColumn="0" w:lastColumn="1" w:oddVBand="0" w:evenVBand="0" w:oddHBand="0" w:evenHBand="0" w:firstRowFirstColumn="0" w:firstRowLastColumn="0" w:lastRowFirstColumn="0" w:lastRowLastColumn="0"/>
            <w:tcW w:w="4394" w:type="dxa"/>
            <w:tcBorders>
              <w:bottom w:val="nil"/>
            </w:tcBorders>
          </w:tcPr>
          <w:p w14:paraId="5A1B0E3A" w14:textId="50650AB5" w:rsidR="003223FE" w:rsidRPr="00200069" w:rsidRDefault="006D5E3C" w:rsidP="00200069">
            <w:r>
              <w:t xml:space="preserve">Provisional </w:t>
            </w:r>
          </w:p>
        </w:tc>
      </w:tr>
      <w:tr w:rsidR="00C842DB" w:rsidRPr="00E87DE1" w14:paraId="03EFB38E" w14:textId="77777777" w:rsidTr="00384AD4">
        <w:trPr>
          <w:cnfStyle w:val="000000100000" w:firstRow="0" w:lastRow="0" w:firstColumn="0" w:lastColumn="0" w:oddVBand="0" w:evenVBand="0" w:oddHBand="1"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128" w:type="dxa"/>
            <w:tcBorders>
              <w:bottom w:val="nil"/>
            </w:tcBorders>
          </w:tcPr>
          <w:p w14:paraId="52741563" w14:textId="77777777" w:rsidR="00C842DB" w:rsidRDefault="00C842DB" w:rsidP="00200069"/>
        </w:tc>
        <w:tc>
          <w:tcPr>
            <w:cnfStyle w:val="000001000000" w:firstRow="0" w:lastRow="0" w:firstColumn="0" w:lastColumn="0" w:oddVBand="0" w:evenVBand="1" w:oddHBand="0" w:evenHBand="0" w:firstRowFirstColumn="0" w:firstRowLastColumn="0" w:lastRowFirstColumn="0" w:lastRowLastColumn="0"/>
            <w:tcW w:w="2268" w:type="dxa"/>
            <w:tcBorders>
              <w:bottom w:val="nil"/>
            </w:tcBorders>
          </w:tcPr>
          <w:p w14:paraId="4A6569E8" w14:textId="77777777" w:rsidR="00C842DB" w:rsidRDefault="00C842DB" w:rsidP="00200069"/>
        </w:tc>
        <w:tc>
          <w:tcPr>
            <w:cnfStyle w:val="000010000000" w:firstRow="0" w:lastRow="0" w:firstColumn="0" w:lastColumn="0" w:oddVBand="1" w:evenVBand="0" w:oddHBand="0" w:evenHBand="0" w:firstRowFirstColumn="0" w:firstRowLastColumn="0" w:lastRowFirstColumn="0" w:lastRowLastColumn="0"/>
            <w:tcW w:w="2551" w:type="dxa"/>
            <w:tcBorders>
              <w:bottom w:val="nil"/>
            </w:tcBorders>
          </w:tcPr>
          <w:p w14:paraId="2F9CB52F" w14:textId="77777777" w:rsidR="00C842DB" w:rsidRDefault="00C842DB" w:rsidP="00200069"/>
        </w:tc>
        <w:tc>
          <w:tcPr>
            <w:cnfStyle w:val="000100000000" w:firstRow="0" w:lastRow="0" w:firstColumn="0" w:lastColumn="1" w:oddVBand="0" w:evenVBand="0" w:oddHBand="0" w:evenHBand="0" w:firstRowFirstColumn="0" w:firstRowLastColumn="0" w:lastRowFirstColumn="0" w:lastRowLastColumn="0"/>
            <w:tcW w:w="4394" w:type="dxa"/>
            <w:tcBorders>
              <w:bottom w:val="nil"/>
            </w:tcBorders>
          </w:tcPr>
          <w:p w14:paraId="29DFA5FD" w14:textId="77777777" w:rsidR="00C842DB" w:rsidRDefault="00C842DB" w:rsidP="00200069"/>
        </w:tc>
      </w:tr>
      <w:tr w:rsidR="003223FE" w:rsidRPr="00E87DE1" w14:paraId="1F1F1C54" w14:textId="77777777" w:rsidTr="00384AD4">
        <w:trPr>
          <w:cnfStyle w:val="000000010000" w:firstRow="0" w:lastRow="0" w:firstColumn="0" w:lastColumn="0" w:oddVBand="0" w:evenVBand="0" w:oddHBand="0" w:evenHBand="1"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128" w:type="dxa"/>
            <w:tcBorders>
              <w:bottom w:val="single" w:sz="4" w:space="0" w:color="1F1F5F" w:themeColor="text1"/>
            </w:tcBorders>
          </w:tcPr>
          <w:p w14:paraId="1DC7FD7E" w14:textId="77777777" w:rsidR="003223FE" w:rsidRPr="00200069" w:rsidRDefault="003223FE" w:rsidP="00200069"/>
        </w:tc>
        <w:tc>
          <w:tcPr>
            <w:cnfStyle w:val="000001000000" w:firstRow="0" w:lastRow="0" w:firstColumn="0" w:lastColumn="0" w:oddVBand="0" w:evenVBand="1" w:oddHBand="0" w:evenHBand="0" w:firstRowFirstColumn="0" w:firstRowLastColumn="0" w:lastRowFirstColumn="0" w:lastRowLastColumn="0"/>
            <w:tcW w:w="2268" w:type="dxa"/>
            <w:tcBorders>
              <w:bottom w:val="single" w:sz="4" w:space="0" w:color="1F1F5F" w:themeColor="text1"/>
            </w:tcBorders>
          </w:tcPr>
          <w:p w14:paraId="1C549960" w14:textId="77777777" w:rsidR="003223FE" w:rsidRPr="00200069" w:rsidRDefault="003223FE" w:rsidP="00200069"/>
        </w:tc>
        <w:tc>
          <w:tcPr>
            <w:cnfStyle w:val="000010000000" w:firstRow="0" w:lastRow="0" w:firstColumn="0" w:lastColumn="0" w:oddVBand="1" w:evenVBand="0" w:oddHBand="0" w:evenHBand="0" w:firstRowFirstColumn="0" w:firstRowLastColumn="0" w:lastRowFirstColumn="0" w:lastRowLastColumn="0"/>
            <w:tcW w:w="2551" w:type="dxa"/>
            <w:tcBorders>
              <w:bottom w:val="single" w:sz="4" w:space="0" w:color="1F1F5F" w:themeColor="text1"/>
            </w:tcBorders>
          </w:tcPr>
          <w:p w14:paraId="748CC01A" w14:textId="77777777" w:rsidR="003223FE" w:rsidRPr="00200069" w:rsidRDefault="003223FE" w:rsidP="00200069"/>
        </w:tc>
        <w:tc>
          <w:tcPr>
            <w:cnfStyle w:val="000100000000" w:firstRow="0" w:lastRow="0" w:firstColumn="0" w:lastColumn="1" w:oddVBand="0" w:evenVBand="0" w:oddHBand="0" w:evenHBand="0" w:firstRowFirstColumn="0" w:firstRowLastColumn="0" w:lastRowFirstColumn="0" w:lastRowLastColumn="0"/>
            <w:tcW w:w="4394" w:type="dxa"/>
            <w:tcBorders>
              <w:bottom w:val="single" w:sz="4" w:space="0" w:color="1F1F5F" w:themeColor="text1"/>
            </w:tcBorders>
          </w:tcPr>
          <w:p w14:paraId="56B2A98B" w14:textId="77777777" w:rsidR="003223FE" w:rsidRPr="00200069" w:rsidRDefault="003223FE" w:rsidP="00200069"/>
        </w:tc>
      </w:tr>
    </w:tbl>
    <w:p w14:paraId="078E8C66" w14:textId="77777777" w:rsidR="003223FE" w:rsidRDefault="003223FE" w:rsidP="00702D61"/>
    <w:p w14:paraId="02ACDC48" w14:textId="77777777" w:rsidR="00B560F2" w:rsidRDefault="00B560F2">
      <w:r>
        <w:rPr>
          <w:bCs/>
        </w:rPr>
        <w:br w:type="page"/>
      </w:r>
    </w:p>
    <w:sdt>
      <w:sdtPr>
        <w:rPr>
          <w:rFonts w:ascii="Lato" w:eastAsia="Calibri" w:hAnsi="Lato" w:cs="Times New Roman"/>
          <w:bCs w:val="0"/>
          <w:color w:val="auto"/>
          <w:sz w:val="22"/>
          <w:szCs w:val="22"/>
        </w:rPr>
        <w:id w:val="-1951922091"/>
        <w:docPartObj>
          <w:docPartGallery w:val="Table of Contents"/>
          <w:docPartUnique/>
        </w:docPartObj>
      </w:sdtPr>
      <w:sdtEndPr>
        <w:rPr>
          <w:b/>
          <w:noProof/>
        </w:rPr>
      </w:sdtEndPr>
      <w:sdtContent>
        <w:p w14:paraId="3C8B649D" w14:textId="77777777" w:rsidR="003B0C32" w:rsidRDefault="003B0C32" w:rsidP="003B0C32">
          <w:pPr>
            <w:pStyle w:val="TOCHeading"/>
          </w:pPr>
          <w:r>
            <w:t>Contents</w:t>
          </w:r>
        </w:p>
        <w:p w14:paraId="3D46C5B7" w14:textId="56143CB3" w:rsidR="00B05FAA" w:rsidRDefault="00335C3F">
          <w:pPr>
            <w:pStyle w:val="TOC1"/>
            <w:rPr>
              <w:rFonts w:asciiTheme="minorHAnsi" w:eastAsiaTheme="minorEastAsia" w:hAnsiTheme="minorHAnsi" w:cstheme="minorBidi"/>
              <w:b w:val="0"/>
              <w:bCs w:val="0"/>
              <w:noProof/>
              <w:kern w:val="2"/>
              <w:sz w:val="24"/>
              <w:szCs w:val="24"/>
              <w:lang w:eastAsia="en-AU"/>
              <w14:ligatures w14:val="standardContextual"/>
            </w:rPr>
          </w:pPr>
          <w:r>
            <w:fldChar w:fldCharType="begin"/>
          </w:r>
          <w:r>
            <w:instrText xml:space="preserve"> TOC \o "1-2" \h \z \u </w:instrText>
          </w:r>
          <w:r>
            <w:fldChar w:fldCharType="separate"/>
          </w:r>
          <w:hyperlink w:anchor="_Toc222134632" w:history="1">
            <w:r w:rsidR="00B05FAA" w:rsidRPr="003067DE">
              <w:rPr>
                <w:rStyle w:val="Hyperlink"/>
                <w:noProof/>
                <w:lang w:eastAsia="en-AU"/>
              </w:rPr>
              <w:t>Introduction</w:t>
            </w:r>
            <w:r w:rsidR="00B05FAA">
              <w:rPr>
                <w:noProof/>
                <w:webHidden/>
              </w:rPr>
              <w:tab/>
            </w:r>
            <w:r w:rsidR="00B05FAA">
              <w:rPr>
                <w:noProof/>
                <w:webHidden/>
              </w:rPr>
              <w:fldChar w:fldCharType="begin"/>
            </w:r>
            <w:r w:rsidR="00B05FAA">
              <w:rPr>
                <w:noProof/>
                <w:webHidden/>
              </w:rPr>
              <w:instrText xml:space="preserve"> PAGEREF _Toc222134632 \h </w:instrText>
            </w:r>
            <w:r w:rsidR="00B05FAA">
              <w:rPr>
                <w:noProof/>
                <w:webHidden/>
              </w:rPr>
            </w:r>
            <w:r w:rsidR="00B05FAA">
              <w:rPr>
                <w:noProof/>
                <w:webHidden/>
              </w:rPr>
              <w:fldChar w:fldCharType="separate"/>
            </w:r>
            <w:r w:rsidR="00944AB5">
              <w:rPr>
                <w:noProof/>
                <w:webHidden/>
              </w:rPr>
              <w:t>4</w:t>
            </w:r>
            <w:r w:rsidR="00B05FAA">
              <w:rPr>
                <w:noProof/>
                <w:webHidden/>
              </w:rPr>
              <w:fldChar w:fldCharType="end"/>
            </w:r>
          </w:hyperlink>
        </w:p>
        <w:p w14:paraId="5F1BC7E2" w14:textId="0E76FA5A" w:rsidR="00B05FAA" w:rsidRDefault="00B05FAA">
          <w:pPr>
            <w:pStyle w:val="TOC2"/>
            <w:rPr>
              <w:rFonts w:asciiTheme="minorHAnsi" w:eastAsiaTheme="minorEastAsia" w:hAnsiTheme="minorHAnsi" w:cstheme="minorBidi"/>
              <w:noProof/>
              <w:kern w:val="2"/>
              <w:sz w:val="24"/>
              <w:szCs w:val="24"/>
              <w:lang w:eastAsia="en-AU"/>
              <w14:ligatures w14:val="standardContextual"/>
            </w:rPr>
          </w:pPr>
          <w:hyperlink w:anchor="_Toc222134633" w:history="1">
            <w:r w:rsidRPr="003067DE">
              <w:rPr>
                <w:rStyle w:val="Hyperlink"/>
                <w:noProof/>
                <w:lang w:eastAsia="en-AU"/>
              </w:rPr>
              <w:t>When you need a gasfitting licence</w:t>
            </w:r>
            <w:r>
              <w:rPr>
                <w:noProof/>
                <w:webHidden/>
              </w:rPr>
              <w:tab/>
            </w:r>
            <w:r>
              <w:rPr>
                <w:noProof/>
                <w:webHidden/>
              </w:rPr>
              <w:fldChar w:fldCharType="begin"/>
            </w:r>
            <w:r>
              <w:rPr>
                <w:noProof/>
                <w:webHidden/>
              </w:rPr>
              <w:instrText xml:space="preserve"> PAGEREF _Toc222134633 \h </w:instrText>
            </w:r>
            <w:r>
              <w:rPr>
                <w:noProof/>
                <w:webHidden/>
              </w:rPr>
            </w:r>
            <w:r>
              <w:rPr>
                <w:noProof/>
                <w:webHidden/>
              </w:rPr>
              <w:fldChar w:fldCharType="separate"/>
            </w:r>
            <w:r w:rsidR="00944AB5">
              <w:rPr>
                <w:noProof/>
                <w:webHidden/>
              </w:rPr>
              <w:t>4</w:t>
            </w:r>
            <w:r>
              <w:rPr>
                <w:noProof/>
                <w:webHidden/>
              </w:rPr>
              <w:fldChar w:fldCharType="end"/>
            </w:r>
          </w:hyperlink>
        </w:p>
        <w:p w14:paraId="47D0111A" w14:textId="115C6502" w:rsidR="00B05FAA" w:rsidRDefault="00B05FAA">
          <w:pPr>
            <w:pStyle w:val="TOC1"/>
            <w:rPr>
              <w:rFonts w:asciiTheme="minorHAnsi" w:eastAsiaTheme="minorEastAsia" w:hAnsiTheme="minorHAnsi" w:cstheme="minorBidi"/>
              <w:b w:val="0"/>
              <w:bCs w:val="0"/>
              <w:noProof/>
              <w:kern w:val="2"/>
              <w:sz w:val="24"/>
              <w:szCs w:val="24"/>
              <w:lang w:eastAsia="en-AU"/>
              <w14:ligatures w14:val="standardContextual"/>
            </w:rPr>
          </w:pPr>
          <w:hyperlink w:anchor="_Toc222134634" w:history="1">
            <w:r w:rsidRPr="003067DE">
              <w:rPr>
                <w:rStyle w:val="Hyperlink"/>
                <w:noProof/>
                <w:lang w:eastAsia="en-AU"/>
              </w:rPr>
              <w:t>Who may apply for a licence</w:t>
            </w:r>
            <w:r>
              <w:rPr>
                <w:noProof/>
                <w:webHidden/>
              </w:rPr>
              <w:tab/>
            </w:r>
            <w:r>
              <w:rPr>
                <w:noProof/>
                <w:webHidden/>
              </w:rPr>
              <w:fldChar w:fldCharType="begin"/>
            </w:r>
            <w:r>
              <w:rPr>
                <w:noProof/>
                <w:webHidden/>
              </w:rPr>
              <w:instrText xml:space="preserve"> PAGEREF _Toc222134634 \h </w:instrText>
            </w:r>
            <w:r>
              <w:rPr>
                <w:noProof/>
                <w:webHidden/>
              </w:rPr>
            </w:r>
            <w:r>
              <w:rPr>
                <w:noProof/>
                <w:webHidden/>
              </w:rPr>
              <w:fldChar w:fldCharType="separate"/>
            </w:r>
            <w:r w:rsidR="00944AB5">
              <w:rPr>
                <w:noProof/>
                <w:webHidden/>
              </w:rPr>
              <w:t>5</w:t>
            </w:r>
            <w:r>
              <w:rPr>
                <w:noProof/>
                <w:webHidden/>
              </w:rPr>
              <w:fldChar w:fldCharType="end"/>
            </w:r>
          </w:hyperlink>
        </w:p>
        <w:p w14:paraId="142CF0C8" w14:textId="12F4E685" w:rsidR="00B05FAA" w:rsidRDefault="00B05FAA">
          <w:pPr>
            <w:pStyle w:val="TOC2"/>
            <w:rPr>
              <w:rFonts w:asciiTheme="minorHAnsi" w:eastAsiaTheme="minorEastAsia" w:hAnsiTheme="minorHAnsi" w:cstheme="minorBidi"/>
              <w:noProof/>
              <w:kern w:val="2"/>
              <w:sz w:val="24"/>
              <w:szCs w:val="24"/>
              <w:lang w:eastAsia="en-AU"/>
              <w14:ligatures w14:val="standardContextual"/>
            </w:rPr>
          </w:pPr>
          <w:hyperlink w:anchor="_Toc222134635" w:history="1">
            <w:r w:rsidRPr="003067DE">
              <w:rPr>
                <w:rStyle w:val="Hyperlink"/>
                <w:noProof/>
                <w:lang w:eastAsia="en-AU"/>
              </w:rPr>
              <w:t>Qualifications and experience</w:t>
            </w:r>
            <w:r>
              <w:rPr>
                <w:noProof/>
                <w:webHidden/>
              </w:rPr>
              <w:tab/>
            </w:r>
            <w:r>
              <w:rPr>
                <w:noProof/>
                <w:webHidden/>
              </w:rPr>
              <w:fldChar w:fldCharType="begin"/>
            </w:r>
            <w:r>
              <w:rPr>
                <w:noProof/>
                <w:webHidden/>
              </w:rPr>
              <w:instrText xml:space="preserve"> PAGEREF _Toc222134635 \h </w:instrText>
            </w:r>
            <w:r>
              <w:rPr>
                <w:noProof/>
                <w:webHidden/>
              </w:rPr>
            </w:r>
            <w:r>
              <w:rPr>
                <w:noProof/>
                <w:webHidden/>
              </w:rPr>
              <w:fldChar w:fldCharType="separate"/>
            </w:r>
            <w:r w:rsidR="00944AB5">
              <w:rPr>
                <w:noProof/>
                <w:webHidden/>
              </w:rPr>
              <w:t>5</w:t>
            </w:r>
            <w:r>
              <w:rPr>
                <w:noProof/>
                <w:webHidden/>
              </w:rPr>
              <w:fldChar w:fldCharType="end"/>
            </w:r>
          </w:hyperlink>
        </w:p>
        <w:p w14:paraId="1B1DF66F" w14:textId="174D3891" w:rsidR="00B05FAA" w:rsidRDefault="00B05FAA">
          <w:pPr>
            <w:pStyle w:val="TOC1"/>
            <w:rPr>
              <w:rFonts w:asciiTheme="minorHAnsi" w:eastAsiaTheme="minorEastAsia" w:hAnsiTheme="minorHAnsi" w:cstheme="minorBidi"/>
              <w:b w:val="0"/>
              <w:bCs w:val="0"/>
              <w:noProof/>
              <w:kern w:val="2"/>
              <w:sz w:val="24"/>
              <w:szCs w:val="24"/>
              <w:lang w:eastAsia="en-AU"/>
              <w14:ligatures w14:val="standardContextual"/>
            </w:rPr>
          </w:pPr>
          <w:hyperlink w:anchor="_Toc222134636" w:history="1">
            <w:r w:rsidRPr="003067DE">
              <w:rPr>
                <w:rStyle w:val="Hyperlink"/>
                <w:noProof/>
                <w:lang w:eastAsia="en-AU"/>
              </w:rPr>
              <w:t>How to apply for a licence</w:t>
            </w:r>
            <w:r>
              <w:rPr>
                <w:noProof/>
                <w:webHidden/>
              </w:rPr>
              <w:tab/>
            </w:r>
            <w:r>
              <w:rPr>
                <w:noProof/>
                <w:webHidden/>
              </w:rPr>
              <w:fldChar w:fldCharType="begin"/>
            </w:r>
            <w:r>
              <w:rPr>
                <w:noProof/>
                <w:webHidden/>
              </w:rPr>
              <w:instrText xml:space="preserve"> PAGEREF _Toc222134636 \h </w:instrText>
            </w:r>
            <w:r>
              <w:rPr>
                <w:noProof/>
                <w:webHidden/>
              </w:rPr>
            </w:r>
            <w:r>
              <w:rPr>
                <w:noProof/>
                <w:webHidden/>
              </w:rPr>
              <w:fldChar w:fldCharType="separate"/>
            </w:r>
            <w:r w:rsidR="00944AB5">
              <w:rPr>
                <w:noProof/>
                <w:webHidden/>
              </w:rPr>
              <w:t>7</w:t>
            </w:r>
            <w:r>
              <w:rPr>
                <w:noProof/>
                <w:webHidden/>
              </w:rPr>
              <w:fldChar w:fldCharType="end"/>
            </w:r>
          </w:hyperlink>
        </w:p>
        <w:p w14:paraId="10E1F501" w14:textId="6783C8A1" w:rsidR="003B0C32" w:rsidRDefault="00335C3F">
          <w:r>
            <w:fldChar w:fldCharType="end"/>
          </w:r>
        </w:p>
      </w:sdtContent>
    </w:sdt>
    <w:p w14:paraId="4780D020" w14:textId="77777777" w:rsidR="00964B22" w:rsidRPr="002F2780" w:rsidRDefault="00964B22" w:rsidP="00964B22">
      <w:pPr>
        <w:sectPr w:rsidR="00964B22" w:rsidRPr="002F2780" w:rsidSect="00DE00E9">
          <w:headerReference w:type="first" r:id="rId16"/>
          <w:footerReference w:type="first" r:id="rId17"/>
          <w:pgSz w:w="11906" w:h="16838" w:code="9"/>
          <w:pgMar w:top="794" w:right="794" w:bottom="794" w:left="794" w:header="794" w:footer="794" w:gutter="0"/>
          <w:cols w:space="708"/>
          <w:titlePg/>
          <w:docGrid w:linePitch="360"/>
        </w:sectPr>
      </w:pPr>
    </w:p>
    <w:p w14:paraId="33BD2E46" w14:textId="77777777" w:rsidR="00A638C4" w:rsidRDefault="00A34740" w:rsidP="00A638C4">
      <w:pPr>
        <w:pStyle w:val="Heading1"/>
        <w:rPr>
          <w:lang w:eastAsia="en-AU"/>
        </w:rPr>
      </w:pPr>
      <w:bookmarkStart w:id="0" w:name="_Toc222134632"/>
      <w:r>
        <w:rPr>
          <w:lang w:eastAsia="en-AU"/>
        </w:rPr>
        <w:t>Introduction</w:t>
      </w:r>
      <w:bookmarkEnd w:id="0"/>
    </w:p>
    <w:p w14:paraId="7BA4F450" w14:textId="77777777" w:rsidR="00A638C4" w:rsidRDefault="00A34740" w:rsidP="00A638C4">
      <w:pPr>
        <w:pStyle w:val="Heading2"/>
        <w:rPr>
          <w:lang w:eastAsia="en-AU"/>
        </w:rPr>
      </w:pPr>
      <w:bookmarkStart w:id="1" w:name="_Toc222134633"/>
      <w:r>
        <w:rPr>
          <w:lang w:eastAsia="en-AU"/>
        </w:rPr>
        <w:t xml:space="preserve">When you need a </w:t>
      </w:r>
      <w:proofErr w:type="spellStart"/>
      <w:r>
        <w:rPr>
          <w:lang w:eastAsia="en-AU"/>
        </w:rPr>
        <w:t>gasfitting</w:t>
      </w:r>
      <w:proofErr w:type="spellEnd"/>
      <w:r>
        <w:rPr>
          <w:lang w:eastAsia="en-AU"/>
        </w:rPr>
        <w:t xml:space="preserve"> licence</w:t>
      </w:r>
      <w:bookmarkEnd w:id="1"/>
    </w:p>
    <w:p w14:paraId="023DACCF" w14:textId="77777777" w:rsidR="00A34740" w:rsidRPr="00A34740" w:rsidRDefault="00A34740" w:rsidP="00C9633A">
      <w:pPr>
        <w:rPr>
          <w:bCs/>
          <w:lang w:eastAsia="en-AU"/>
        </w:rPr>
      </w:pPr>
      <w:r w:rsidRPr="00A34740">
        <w:rPr>
          <w:lang w:eastAsia="en-AU"/>
        </w:rPr>
        <w:t xml:space="preserve">A General Gasfitter, Gasfitter Type B – Appliance, or Provisional Gasfitter licence is required when </w:t>
      </w:r>
      <w:proofErr w:type="spellStart"/>
      <w:r w:rsidRPr="00A34740">
        <w:rPr>
          <w:lang w:eastAsia="en-AU"/>
        </w:rPr>
        <w:t>gasfitting</w:t>
      </w:r>
      <w:proofErr w:type="spellEnd"/>
      <w:r>
        <w:rPr>
          <w:lang w:eastAsia="en-AU"/>
        </w:rPr>
        <w:t xml:space="preserve"> </w:t>
      </w:r>
      <w:r w:rsidRPr="00A34740">
        <w:rPr>
          <w:lang w:eastAsia="en-AU"/>
        </w:rPr>
        <w:t xml:space="preserve">work is undertaken. </w:t>
      </w:r>
      <w:proofErr w:type="spellStart"/>
      <w:r w:rsidRPr="00A34740">
        <w:rPr>
          <w:lang w:eastAsia="en-AU"/>
        </w:rPr>
        <w:t>Gasfitting</w:t>
      </w:r>
      <w:proofErr w:type="spellEnd"/>
      <w:r w:rsidRPr="00A34740">
        <w:rPr>
          <w:lang w:eastAsia="en-AU"/>
        </w:rPr>
        <w:t xml:space="preserve"> work is installing, repairing, removing, altering or other work in connection with</w:t>
      </w:r>
      <w:r>
        <w:rPr>
          <w:lang w:eastAsia="en-AU"/>
        </w:rPr>
        <w:t xml:space="preserve"> </w:t>
      </w:r>
      <w:r w:rsidRPr="00A34740">
        <w:rPr>
          <w:lang w:eastAsia="en-AU"/>
        </w:rPr>
        <w:t>any fuel gas system, gas appliance, gas container, gas main, pipe, flue or other fitting used designed or</w:t>
      </w:r>
      <w:r>
        <w:rPr>
          <w:lang w:eastAsia="en-AU"/>
        </w:rPr>
        <w:t xml:space="preserve"> </w:t>
      </w:r>
      <w:r w:rsidRPr="00A34740">
        <w:rPr>
          <w:lang w:eastAsia="en-AU"/>
        </w:rPr>
        <w:t>intended for use in or in connection with the supply use or distribution of fuel gas. This does not include the</w:t>
      </w:r>
      <w:r>
        <w:rPr>
          <w:lang w:eastAsia="en-AU"/>
        </w:rPr>
        <w:t xml:space="preserve"> </w:t>
      </w:r>
      <w:r w:rsidRPr="00A34740">
        <w:rPr>
          <w:lang w:eastAsia="en-AU"/>
        </w:rPr>
        <w:t>connection or disconnection of a gas cylinder with is not filled on the premises or work of installing, repairing,</w:t>
      </w:r>
      <w:r>
        <w:rPr>
          <w:lang w:eastAsia="en-AU"/>
        </w:rPr>
        <w:t xml:space="preserve"> </w:t>
      </w:r>
      <w:r w:rsidRPr="00A34740">
        <w:rPr>
          <w:lang w:eastAsia="en-AU"/>
        </w:rPr>
        <w:t xml:space="preserve">removing, altering or other work in connection with an </w:t>
      </w:r>
      <w:proofErr w:type="spellStart"/>
      <w:r w:rsidRPr="00A34740">
        <w:rPr>
          <w:lang w:eastAsia="en-AU"/>
        </w:rPr>
        <w:t>autogas</w:t>
      </w:r>
      <w:proofErr w:type="spellEnd"/>
      <w:r w:rsidRPr="00A34740">
        <w:rPr>
          <w:lang w:eastAsia="en-AU"/>
        </w:rPr>
        <w:t xml:space="preserve"> system.</w:t>
      </w:r>
    </w:p>
    <w:p w14:paraId="131B2B89" w14:textId="77777777" w:rsidR="00A34740" w:rsidRPr="00A34740" w:rsidRDefault="00A34740" w:rsidP="00C9633A">
      <w:pPr>
        <w:rPr>
          <w:bCs/>
          <w:lang w:eastAsia="en-AU"/>
        </w:rPr>
      </w:pPr>
      <w:r w:rsidRPr="00A34740">
        <w:rPr>
          <w:lang w:eastAsia="en-AU"/>
        </w:rPr>
        <w:t>A fuel gas system is an assembly of equipment consisting of a gas container or connection to a gas main and</w:t>
      </w:r>
      <w:r>
        <w:rPr>
          <w:lang w:eastAsia="en-AU"/>
        </w:rPr>
        <w:t xml:space="preserve"> </w:t>
      </w:r>
      <w:r w:rsidRPr="00A34740">
        <w:rPr>
          <w:lang w:eastAsia="en-AU"/>
        </w:rPr>
        <w:t>devices, including relief valves, excess flow valves, pressure regulators, gas appliances and pipes, connecting</w:t>
      </w:r>
      <w:r>
        <w:rPr>
          <w:lang w:eastAsia="en-AU"/>
        </w:rPr>
        <w:t xml:space="preserve"> </w:t>
      </w:r>
      <w:r w:rsidRPr="00A34740">
        <w:rPr>
          <w:lang w:eastAsia="en-AU"/>
        </w:rPr>
        <w:t>such devices. A gas appliance is a device that uses fuel gas to produce light, heat or power.</w:t>
      </w:r>
    </w:p>
    <w:p w14:paraId="1461F24D" w14:textId="77777777" w:rsidR="00A34740" w:rsidRDefault="00A34740" w:rsidP="00C9633A">
      <w:pPr>
        <w:rPr>
          <w:bCs/>
          <w:lang w:eastAsia="en-AU"/>
        </w:rPr>
      </w:pPr>
      <w:r w:rsidRPr="00A34740">
        <w:rPr>
          <w:lang w:eastAsia="en-AU"/>
        </w:rPr>
        <w:t>An Auto Gasfitters licence is required when installing, removing, altering or carrying out repairs (other than</w:t>
      </w:r>
      <w:r>
        <w:rPr>
          <w:lang w:eastAsia="en-AU"/>
        </w:rPr>
        <w:t xml:space="preserve"> </w:t>
      </w:r>
      <w:r w:rsidRPr="00A34740">
        <w:rPr>
          <w:lang w:eastAsia="en-AU"/>
        </w:rPr>
        <w:t xml:space="preserve">minor repairs) or performing any other work on an </w:t>
      </w:r>
      <w:proofErr w:type="spellStart"/>
      <w:r w:rsidRPr="00A34740">
        <w:rPr>
          <w:lang w:eastAsia="en-AU"/>
        </w:rPr>
        <w:t>autogas</w:t>
      </w:r>
      <w:proofErr w:type="spellEnd"/>
      <w:r w:rsidRPr="00A34740">
        <w:rPr>
          <w:lang w:eastAsia="en-AU"/>
        </w:rPr>
        <w:t xml:space="preserve"> system. Unless the person is under the </w:t>
      </w:r>
      <w:r>
        <w:rPr>
          <w:lang w:eastAsia="en-AU"/>
        </w:rPr>
        <w:t>i</w:t>
      </w:r>
      <w:r w:rsidRPr="00A34740">
        <w:rPr>
          <w:lang w:eastAsia="en-AU"/>
        </w:rPr>
        <w:t>mmediate</w:t>
      </w:r>
      <w:r>
        <w:rPr>
          <w:lang w:eastAsia="en-AU"/>
        </w:rPr>
        <w:t xml:space="preserve"> </w:t>
      </w:r>
      <w:r w:rsidRPr="00A34740">
        <w:rPr>
          <w:lang w:eastAsia="en-AU"/>
        </w:rPr>
        <w:t xml:space="preserve">supervision of a person who is the holder of an Auto Gasfitters licence. An </w:t>
      </w:r>
      <w:proofErr w:type="spellStart"/>
      <w:r w:rsidRPr="00A34740">
        <w:rPr>
          <w:lang w:eastAsia="en-AU"/>
        </w:rPr>
        <w:t>autogas</w:t>
      </w:r>
      <w:proofErr w:type="spellEnd"/>
      <w:r w:rsidRPr="00A34740">
        <w:rPr>
          <w:lang w:eastAsia="en-AU"/>
        </w:rPr>
        <w:t xml:space="preserve"> system means a fuel gas</w:t>
      </w:r>
      <w:r>
        <w:rPr>
          <w:lang w:eastAsia="en-AU"/>
        </w:rPr>
        <w:t xml:space="preserve"> </w:t>
      </w:r>
      <w:r w:rsidRPr="00A34740">
        <w:rPr>
          <w:lang w:eastAsia="en-AU"/>
        </w:rPr>
        <w:t>system which is fitted to a vehicle, ship or machine and which is designed for use with fuel gas to be</w:t>
      </w:r>
      <w:r>
        <w:rPr>
          <w:lang w:eastAsia="en-AU"/>
        </w:rPr>
        <w:t xml:space="preserve"> </w:t>
      </w:r>
      <w:r w:rsidRPr="00A34740">
        <w:rPr>
          <w:lang w:eastAsia="en-AU"/>
        </w:rPr>
        <w:t>consumed by an internal combustion engine which is installed in, or forms part of, that vehicle,</w:t>
      </w:r>
      <w:r>
        <w:rPr>
          <w:lang w:eastAsia="en-AU"/>
        </w:rPr>
        <w:t xml:space="preserve"> </w:t>
      </w:r>
      <w:r w:rsidRPr="00A34740">
        <w:rPr>
          <w:lang w:eastAsia="en-AU"/>
        </w:rPr>
        <w:t xml:space="preserve">ship or machine. </w:t>
      </w:r>
    </w:p>
    <w:p w14:paraId="0C99420D" w14:textId="77777777" w:rsidR="00A638C4" w:rsidRDefault="00A34740" w:rsidP="00A34740">
      <w:pPr>
        <w:pStyle w:val="Heading3"/>
        <w:rPr>
          <w:lang w:eastAsia="en-AU"/>
        </w:rPr>
      </w:pPr>
      <w:r>
        <w:rPr>
          <w:lang w:eastAsia="en-AU"/>
        </w:rPr>
        <w:t>Licence types and scope of work</w:t>
      </w:r>
    </w:p>
    <w:p w14:paraId="6E87AA89" w14:textId="77777777" w:rsidR="00094EAF" w:rsidRDefault="00094EAF" w:rsidP="00C9633A">
      <w:pPr>
        <w:rPr>
          <w:bCs/>
          <w:lang w:eastAsia="en-AU"/>
        </w:rPr>
      </w:pPr>
      <w:r>
        <w:rPr>
          <w:lang w:eastAsia="en-AU"/>
        </w:rPr>
        <w:t xml:space="preserve">There are four types of </w:t>
      </w:r>
      <w:proofErr w:type="spellStart"/>
      <w:r>
        <w:rPr>
          <w:lang w:eastAsia="en-AU"/>
        </w:rPr>
        <w:t>gasfitting</w:t>
      </w:r>
      <w:proofErr w:type="spellEnd"/>
      <w:r>
        <w:rPr>
          <w:lang w:eastAsia="en-AU"/>
        </w:rPr>
        <w:t xml:space="preserve"> licence which a person can apply for;</w:t>
      </w:r>
    </w:p>
    <w:p w14:paraId="51B3F337" w14:textId="2223A08C" w:rsidR="002473B3" w:rsidRPr="009400C6" w:rsidRDefault="007F6EC6" w:rsidP="00C9633A">
      <w:pPr>
        <w:rPr>
          <w:lang w:eastAsia="en-AU"/>
        </w:rPr>
      </w:pPr>
      <w:r w:rsidRPr="00C9633A">
        <w:rPr>
          <w:b/>
          <w:bCs/>
          <w:lang w:eastAsia="en-AU"/>
        </w:rPr>
        <w:t>General Gasfitter</w:t>
      </w:r>
      <w:r>
        <w:rPr>
          <w:lang w:eastAsia="en-AU"/>
        </w:rPr>
        <w:t xml:space="preserve"> – licence to work on an approved </w:t>
      </w:r>
      <w:r w:rsidR="009400C6" w:rsidRPr="009400C6">
        <w:rPr>
          <w:lang w:eastAsia="en-AU"/>
        </w:rPr>
        <w:t xml:space="preserve">Type A </w:t>
      </w:r>
      <w:r w:rsidR="009400C6">
        <w:rPr>
          <w:bCs/>
          <w:lang w:eastAsia="en-AU"/>
        </w:rPr>
        <w:t xml:space="preserve">Appliance </w:t>
      </w:r>
      <w:r w:rsidR="009400C6" w:rsidRPr="009400C6">
        <w:rPr>
          <w:lang w:eastAsia="en-AU"/>
        </w:rPr>
        <w:t>-</w:t>
      </w:r>
      <w:r w:rsidR="003B5470" w:rsidRPr="00426036">
        <w:rPr>
          <w:lang w:eastAsia="en-AU"/>
        </w:rPr>
        <w:t>Type A appliances are generally off</w:t>
      </w:r>
      <w:r w:rsidR="003B5470" w:rsidRPr="00426036">
        <w:rPr>
          <w:bCs/>
          <w:lang w:eastAsia="en-AU"/>
        </w:rPr>
        <w:t xml:space="preserve"> </w:t>
      </w:r>
      <w:r w:rsidR="003B5470" w:rsidRPr="00426036">
        <w:rPr>
          <w:lang w:eastAsia="en-AU"/>
        </w:rPr>
        <w:t>the</w:t>
      </w:r>
      <w:r w:rsidR="003B5470" w:rsidRPr="00426036">
        <w:rPr>
          <w:bCs/>
          <w:lang w:eastAsia="en-AU"/>
        </w:rPr>
        <w:t xml:space="preserve"> </w:t>
      </w:r>
      <w:r w:rsidR="003B5470" w:rsidRPr="00426036">
        <w:rPr>
          <w:lang w:eastAsia="en-AU"/>
        </w:rPr>
        <w:t>shelf, mass</w:t>
      </w:r>
      <w:r w:rsidR="003B5470" w:rsidRPr="00426036">
        <w:rPr>
          <w:bCs/>
          <w:lang w:eastAsia="en-AU"/>
        </w:rPr>
        <w:t xml:space="preserve"> </w:t>
      </w:r>
      <w:r w:rsidR="003B5470" w:rsidRPr="00426036">
        <w:rPr>
          <w:lang w:eastAsia="en-AU"/>
        </w:rPr>
        <w:t>produced appliances used in domestic and commercial settings, such as gas appliances including domestic refrigerators, water heaters, and commercial catering equipment.</w:t>
      </w:r>
      <w:r w:rsidR="00C9633A" w:rsidRPr="00426036">
        <w:rPr>
          <w:lang w:eastAsia="en-AU"/>
        </w:rPr>
        <w:t xml:space="preserve"> Type A appliances are typically limited to a gas input of 1000MJ/h.</w:t>
      </w:r>
    </w:p>
    <w:p w14:paraId="369910D4" w14:textId="528EE693" w:rsidR="00A34740" w:rsidRDefault="007F6EC6" w:rsidP="00C9633A">
      <w:pPr>
        <w:rPr>
          <w:bCs/>
          <w:lang w:eastAsia="en-AU"/>
        </w:rPr>
      </w:pPr>
      <w:r w:rsidRPr="00C9633A">
        <w:rPr>
          <w:b/>
          <w:bCs/>
          <w:lang w:eastAsia="en-AU"/>
        </w:rPr>
        <w:t>Gasfitter Type B</w:t>
      </w:r>
      <w:r>
        <w:rPr>
          <w:lang w:eastAsia="en-AU"/>
        </w:rPr>
        <w:t xml:space="preserve"> – Appliance – licence to work on approved type B appliances. Type B appliance means any of the following </w:t>
      </w:r>
      <w:r w:rsidR="009400C6">
        <w:rPr>
          <w:bCs/>
          <w:lang w:eastAsia="en-AU"/>
        </w:rPr>
        <w:t>single</w:t>
      </w:r>
      <w:r>
        <w:rPr>
          <w:lang w:eastAsia="en-AU"/>
        </w:rPr>
        <w:t xml:space="preserve"> appliances of input greater than 10MJ/h that forms park of an integrated industrial process;</w:t>
      </w:r>
    </w:p>
    <w:p w14:paraId="29277094" w14:textId="77777777" w:rsidR="007F6EC6" w:rsidRDefault="007F6EC6" w:rsidP="00C9633A">
      <w:pPr>
        <w:pStyle w:val="ListParagraph"/>
        <w:numPr>
          <w:ilvl w:val="0"/>
          <w:numId w:val="36"/>
        </w:numPr>
        <w:rPr>
          <w:lang w:eastAsia="en-AU"/>
        </w:rPr>
      </w:pPr>
      <w:r>
        <w:rPr>
          <w:lang w:eastAsia="en-AU"/>
        </w:rPr>
        <w:t>A water heater</w:t>
      </w:r>
    </w:p>
    <w:p w14:paraId="6916B641" w14:textId="77777777" w:rsidR="007F6EC6" w:rsidRDefault="007F6EC6" w:rsidP="00C9633A">
      <w:pPr>
        <w:pStyle w:val="ListParagraph"/>
        <w:numPr>
          <w:ilvl w:val="0"/>
          <w:numId w:val="36"/>
        </w:numPr>
        <w:rPr>
          <w:lang w:eastAsia="en-AU"/>
        </w:rPr>
      </w:pPr>
      <w:r>
        <w:rPr>
          <w:lang w:eastAsia="en-AU"/>
        </w:rPr>
        <w:t>A space heater</w:t>
      </w:r>
    </w:p>
    <w:p w14:paraId="275AC94F" w14:textId="77777777" w:rsidR="007F6EC6" w:rsidRDefault="007F6EC6" w:rsidP="00C9633A">
      <w:pPr>
        <w:pStyle w:val="ListParagraph"/>
        <w:numPr>
          <w:ilvl w:val="0"/>
          <w:numId w:val="36"/>
        </w:numPr>
        <w:rPr>
          <w:lang w:eastAsia="en-AU"/>
        </w:rPr>
      </w:pPr>
      <w:r>
        <w:rPr>
          <w:lang w:eastAsia="en-AU"/>
        </w:rPr>
        <w:t>A vat or tank heater</w:t>
      </w:r>
    </w:p>
    <w:p w14:paraId="60E9B28A" w14:textId="77777777" w:rsidR="007F6EC6" w:rsidRDefault="007F6EC6" w:rsidP="00C9633A">
      <w:pPr>
        <w:pStyle w:val="ListParagraph"/>
        <w:numPr>
          <w:ilvl w:val="0"/>
          <w:numId w:val="36"/>
        </w:numPr>
        <w:rPr>
          <w:lang w:eastAsia="en-AU"/>
        </w:rPr>
      </w:pPr>
      <w:r>
        <w:rPr>
          <w:lang w:eastAsia="en-AU"/>
        </w:rPr>
        <w:t>A dryer or oven not associated with volatile solvents or hazardous atmospheres</w:t>
      </w:r>
    </w:p>
    <w:p w14:paraId="007345FB" w14:textId="77777777" w:rsidR="007F6EC6" w:rsidRDefault="007F6EC6" w:rsidP="00C9633A">
      <w:pPr>
        <w:pStyle w:val="ListParagraph"/>
        <w:numPr>
          <w:ilvl w:val="0"/>
          <w:numId w:val="36"/>
        </w:numPr>
        <w:rPr>
          <w:lang w:eastAsia="en-AU"/>
        </w:rPr>
      </w:pPr>
      <w:r>
        <w:rPr>
          <w:lang w:eastAsia="en-AU"/>
        </w:rPr>
        <w:t>A batch kiln with flame supervision and safeguards; and</w:t>
      </w:r>
    </w:p>
    <w:p w14:paraId="61506C99" w14:textId="77777777" w:rsidR="007F6EC6" w:rsidRDefault="007F6EC6" w:rsidP="00C9633A">
      <w:pPr>
        <w:pStyle w:val="ListParagraph"/>
        <w:numPr>
          <w:ilvl w:val="0"/>
          <w:numId w:val="36"/>
        </w:numPr>
        <w:rPr>
          <w:lang w:eastAsia="en-AU"/>
        </w:rPr>
      </w:pPr>
      <w:r>
        <w:rPr>
          <w:lang w:eastAsia="en-AU"/>
        </w:rPr>
        <w:t>Any catering equipment</w:t>
      </w:r>
    </w:p>
    <w:p w14:paraId="65630F2F" w14:textId="77777777" w:rsidR="007F6EC6" w:rsidRDefault="007F6EC6" w:rsidP="00C9633A">
      <w:pPr>
        <w:rPr>
          <w:lang w:eastAsia="en-AU"/>
        </w:rPr>
      </w:pPr>
      <w:r>
        <w:rPr>
          <w:lang w:eastAsia="en-AU"/>
        </w:rPr>
        <w:t>The construction, installation, servicing and maintenance of a Type B appliance between the gas isolating valve adjacent to the appliance and any flue connection and includes;</w:t>
      </w:r>
    </w:p>
    <w:p w14:paraId="244A6F11" w14:textId="77777777" w:rsidR="007F6EC6" w:rsidRDefault="007F6EC6" w:rsidP="00C9633A">
      <w:pPr>
        <w:pStyle w:val="ListParagraph"/>
        <w:numPr>
          <w:ilvl w:val="0"/>
          <w:numId w:val="37"/>
        </w:numPr>
        <w:rPr>
          <w:lang w:eastAsia="en-AU"/>
        </w:rPr>
      </w:pPr>
      <w:r>
        <w:rPr>
          <w:lang w:eastAsia="en-AU"/>
        </w:rPr>
        <w:t>Repair and</w:t>
      </w:r>
      <w:r w:rsidR="00002288">
        <w:rPr>
          <w:lang w:eastAsia="en-AU"/>
        </w:rPr>
        <w:t xml:space="preserve"> replacement of gas components; and</w:t>
      </w:r>
    </w:p>
    <w:p w14:paraId="5693B5B8" w14:textId="77777777" w:rsidR="00002288" w:rsidRDefault="00002288" w:rsidP="00C9633A">
      <w:pPr>
        <w:pStyle w:val="ListParagraph"/>
        <w:numPr>
          <w:ilvl w:val="0"/>
          <w:numId w:val="37"/>
        </w:numPr>
        <w:rPr>
          <w:lang w:eastAsia="en-AU"/>
        </w:rPr>
      </w:pPr>
      <w:r>
        <w:rPr>
          <w:lang w:eastAsia="en-AU"/>
        </w:rPr>
        <w:t>The commissioning of gas components; and</w:t>
      </w:r>
    </w:p>
    <w:p w14:paraId="7BAF25D0" w14:textId="77777777" w:rsidR="00A34740" w:rsidRPr="00002288" w:rsidRDefault="00002288" w:rsidP="00C9633A">
      <w:pPr>
        <w:pStyle w:val="ListParagraph"/>
        <w:numPr>
          <w:ilvl w:val="0"/>
          <w:numId w:val="37"/>
        </w:numPr>
        <w:rPr>
          <w:lang w:eastAsia="en-AU"/>
        </w:rPr>
      </w:pPr>
      <w:r>
        <w:rPr>
          <w:lang w:eastAsia="en-AU"/>
        </w:rPr>
        <w:t>The commissioning of the gas burner system</w:t>
      </w:r>
    </w:p>
    <w:p w14:paraId="094A91D4" w14:textId="77777777" w:rsidR="00A34740" w:rsidRDefault="00A34740" w:rsidP="00C9633A">
      <w:pPr>
        <w:rPr>
          <w:bCs/>
          <w:lang w:eastAsia="en-AU"/>
        </w:rPr>
      </w:pPr>
      <w:r w:rsidRPr="00A34740">
        <w:rPr>
          <w:lang w:eastAsia="en-AU"/>
        </w:rPr>
        <w:t xml:space="preserve">Type B </w:t>
      </w:r>
      <w:proofErr w:type="spellStart"/>
      <w:r w:rsidRPr="00A34740">
        <w:rPr>
          <w:lang w:eastAsia="en-AU"/>
        </w:rPr>
        <w:t>gasfitting</w:t>
      </w:r>
      <w:proofErr w:type="spellEnd"/>
      <w:r w:rsidRPr="00A34740">
        <w:rPr>
          <w:lang w:eastAsia="en-AU"/>
        </w:rPr>
        <w:t xml:space="preserve"> work also includes the construction, installation, servicing and maintenance of a steam boiler or thermal fluid heater that forms part of an integrated industrial process between the gas isolating valve adjacent to the appliance and any flue connection including the repair and maintenance of gas components in that appliance. </w:t>
      </w:r>
    </w:p>
    <w:p w14:paraId="0CC92FD6" w14:textId="0A1C00C3" w:rsidR="00A34740" w:rsidRDefault="00A34740" w:rsidP="00C9633A">
      <w:pPr>
        <w:rPr>
          <w:bCs/>
          <w:lang w:eastAsia="en-AU"/>
        </w:rPr>
      </w:pPr>
      <w:r w:rsidRPr="00C9633A">
        <w:rPr>
          <w:b/>
          <w:bCs/>
          <w:lang w:eastAsia="en-AU"/>
        </w:rPr>
        <w:t>Provisional Gasfitter</w:t>
      </w:r>
      <w:r w:rsidRPr="00A34740">
        <w:rPr>
          <w:lang w:eastAsia="en-AU"/>
        </w:rPr>
        <w:t xml:space="preserve"> – </w:t>
      </w:r>
      <w:r w:rsidR="00944AB5" w:rsidRPr="00944AB5">
        <w:rPr>
          <w:lang w:eastAsia="en-AU"/>
        </w:rPr>
        <w:t xml:space="preserve">To work under the supervision of the holder of a licence and will be engaged in </w:t>
      </w:r>
      <w:proofErr w:type="spellStart"/>
      <w:r w:rsidR="00944AB5" w:rsidRPr="00944AB5">
        <w:rPr>
          <w:lang w:eastAsia="en-AU"/>
        </w:rPr>
        <w:t>gasfitting</w:t>
      </w:r>
      <w:proofErr w:type="spellEnd"/>
      <w:r w:rsidR="00944AB5" w:rsidRPr="00944AB5">
        <w:rPr>
          <w:lang w:eastAsia="en-AU"/>
        </w:rPr>
        <w:t xml:space="preserve"> only of the type authorised.</w:t>
      </w:r>
    </w:p>
    <w:p w14:paraId="1D3CD29A" w14:textId="77777777" w:rsidR="00A34740" w:rsidRDefault="00A34740" w:rsidP="00C9633A">
      <w:pPr>
        <w:rPr>
          <w:bCs/>
          <w:lang w:eastAsia="en-AU"/>
        </w:rPr>
      </w:pPr>
      <w:r w:rsidRPr="00C9633A">
        <w:rPr>
          <w:b/>
          <w:bCs/>
          <w:lang w:eastAsia="en-AU"/>
        </w:rPr>
        <w:t>Auto Gasfitter</w:t>
      </w:r>
      <w:r w:rsidRPr="00A34740">
        <w:rPr>
          <w:lang w:eastAsia="en-AU"/>
        </w:rPr>
        <w:t xml:space="preserve"> – To work on an </w:t>
      </w:r>
      <w:proofErr w:type="spellStart"/>
      <w:r w:rsidRPr="00A34740">
        <w:rPr>
          <w:lang w:eastAsia="en-AU"/>
        </w:rPr>
        <w:t>autogas</w:t>
      </w:r>
      <w:proofErr w:type="spellEnd"/>
      <w:r w:rsidRPr="00A34740">
        <w:rPr>
          <w:lang w:eastAsia="en-AU"/>
        </w:rPr>
        <w:t xml:space="preserve"> system that is fitted to a vehicle, ship or machine.</w:t>
      </w:r>
    </w:p>
    <w:p w14:paraId="416817B7" w14:textId="77777777" w:rsidR="00A34740" w:rsidRDefault="002F7719" w:rsidP="002F7719">
      <w:pPr>
        <w:pStyle w:val="Heading1"/>
        <w:rPr>
          <w:lang w:eastAsia="en-AU"/>
        </w:rPr>
      </w:pPr>
      <w:bookmarkStart w:id="2" w:name="_Toc222134634"/>
      <w:r>
        <w:rPr>
          <w:lang w:eastAsia="en-AU"/>
        </w:rPr>
        <w:t xml:space="preserve">Who may apply for a </w:t>
      </w:r>
      <w:r w:rsidR="00902682">
        <w:rPr>
          <w:lang w:eastAsia="en-AU"/>
        </w:rPr>
        <w:t>l</w:t>
      </w:r>
      <w:r>
        <w:rPr>
          <w:lang w:eastAsia="en-AU"/>
        </w:rPr>
        <w:t>icence</w:t>
      </w:r>
      <w:bookmarkEnd w:id="2"/>
    </w:p>
    <w:p w14:paraId="5162A30B" w14:textId="77777777" w:rsidR="002F7719" w:rsidRPr="002F7719" w:rsidRDefault="002F7719" w:rsidP="002F7719">
      <w:pPr>
        <w:pStyle w:val="Heading2"/>
        <w:rPr>
          <w:lang w:eastAsia="en-AU"/>
        </w:rPr>
      </w:pPr>
      <w:bookmarkStart w:id="3" w:name="_Toc222134635"/>
      <w:r>
        <w:rPr>
          <w:lang w:eastAsia="en-AU"/>
        </w:rPr>
        <w:t>Qualifications and experience</w:t>
      </w:r>
      <w:bookmarkEnd w:id="3"/>
    </w:p>
    <w:p w14:paraId="5015B57C" w14:textId="77777777" w:rsidR="002F7719" w:rsidRPr="002F7719" w:rsidRDefault="002F7719" w:rsidP="00C9633A">
      <w:pPr>
        <w:rPr>
          <w:bCs/>
          <w:lang w:eastAsia="en-AU"/>
        </w:rPr>
      </w:pPr>
      <w:r w:rsidRPr="002F7719">
        <w:rPr>
          <w:lang w:eastAsia="en-AU"/>
        </w:rPr>
        <w:t>Please note these specific units of competency for these licence types are required from 1 January 2013, NT WorkSafe will accept other similar qualifications/course/units of competency issued prior to this date which demonstrate the completion of a similar course.</w:t>
      </w:r>
    </w:p>
    <w:p w14:paraId="6BE043BD" w14:textId="77777777" w:rsidR="002F7719" w:rsidRPr="002F7719" w:rsidRDefault="002F7719" w:rsidP="00C9633A">
      <w:pPr>
        <w:rPr>
          <w:bCs/>
          <w:lang w:eastAsia="en-AU"/>
        </w:rPr>
      </w:pPr>
      <w:r w:rsidRPr="002F7719">
        <w:rPr>
          <w:lang w:eastAsia="en-AU"/>
        </w:rPr>
        <w:t>To ensure gasfitters who were previously authorised to work on Type B appliance are given the correct licence</w:t>
      </w:r>
      <w:r>
        <w:rPr>
          <w:lang w:eastAsia="en-AU"/>
        </w:rPr>
        <w:t xml:space="preserve"> </w:t>
      </w:r>
      <w:r w:rsidRPr="002F7719">
        <w:rPr>
          <w:lang w:eastAsia="en-AU"/>
        </w:rPr>
        <w:t>stream when renewing, their application will be assessed on a ‘New’ rather than ‘Renewal’ basis.</w:t>
      </w:r>
    </w:p>
    <w:p w14:paraId="1593A6DE" w14:textId="77777777" w:rsidR="002F7719" w:rsidRPr="002F7719" w:rsidRDefault="002F7719" w:rsidP="00C9633A">
      <w:pPr>
        <w:rPr>
          <w:b/>
          <w:lang w:eastAsia="en-AU"/>
        </w:rPr>
      </w:pPr>
      <w:r w:rsidRPr="002F7719">
        <w:rPr>
          <w:b/>
          <w:lang w:eastAsia="en-AU"/>
        </w:rPr>
        <w:t>General Gasfitter*</w:t>
      </w:r>
    </w:p>
    <w:p w14:paraId="5C755A34" w14:textId="77777777" w:rsidR="002F7719" w:rsidRPr="002F7719" w:rsidRDefault="002F7719" w:rsidP="00C9633A">
      <w:pPr>
        <w:rPr>
          <w:bCs/>
          <w:lang w:eastAsia="en-AU"/>
        </w:rPr>
      </w:pPr>
      <w:r w:rsidRPr="002F7719">
        <w:rPr>
          <w:lang w:eastAsia="en-AU"/>
        </w:rPr>
        <w:t>2 years practical experience</w:t>
      </w:r>
    </w:p>
    <w:p w14:paraId="1D1268A4" w14:textId="77777777" w:rsidR="002F7719" w:rsidRPr="00F15D7F" w:rsidRDefault="002F7719" w:rsidP="00F15D7F">
      <w:pPr>
        <w:rPr>
          <w:bCs/>
          <w:lang w:eastAsia="en-AU"/>
        </w:rPr>
      </w:pPr>
      <w:r w:rsidRPr="002F7719">
        <w:rPr>
          <w:lang w:eastAsia="en-AU"/>
        </w:rPr>
        <w:t>The successful completion of a Certificate III in Gas fitting including the following units of competency:</w:t>
      </w:r>
    </w:p>
    <w:p w14:paraId="664516B2" w14:textId="7DA00CA6" w:rsidR="002F7719" w:rsidRPr="00C9633A" w:rsidRDefault="002F7719" w:rsidP="00C9633A">
      <w:pPr>
        <w:pStyle w:val="ListParagraph"/>
        <w:numPr>
          <w:ilvl w:val="0"/>
          <w:numId w:val="38"/>
        </w:numPr>
        <w:rPr>
          <w:bCs/>
          <w:lang w:eastAsia="en-AU"/>
        </w:rPr>
      </w:pPr>
      <w:r w:rsidRPr="002F7719">
        <w:rPr>
          <w:lang w:eastAsia="en-AU"/>
        </w:rPr>
        <w:t>Cut using oxy-LPG-acetylene equipment</w:t>
      </w:r>
    </w:p>
    <w:p w14:paraId="03849092" w14:textId="00124713" w:rsidR="002F7719" w:rsidRPr="00C9633A" w:rsidRDefault="002F7719" w:rsidP="00C9633A">
      <w:pPr>
        <w:pStyle w:val="ListParagraph"/>
        <w:numPr>
          <w:ilvl w:val="0"/>
          <w:numId w:val="38"/>
        </w:numPr>
        <w:rPr>
          <w:bCs/>
          <w:lang w:eastAsia="en-AU"/>
        </w:rPr>
      </w:pPr>
      <w:r w:rsidRPr="002F7719">
        <w:rPr>
          <w:lang w:eastAsia="en-AU"/>
        </w:rPr>
        <w:t>Weld polyethylene and polypropylene pipes using fusion method</w:t>
      </w:r>
    </w:p>
    <w:p w14:paraId="0FAAE5B8" w14:textId="583D66AA" w:rsidR="002F7719" w:rsidRPr="00C9633A" w:rsidRDefault="002F7719" w:rsidP="00C9633A">
      <w:pPr>
        <w:pStyle w:val="ListParagraph"/>
        <w:numPr>
          <w:ilvl w:val="0"/>
          <w:numId w:val="38"/>
        </w:numPr>
        <w:rPr>
          <w:bCs/>
          <w:lang w:eastAsia="en-AU"/>
        </w:rPr>
      </w:pPr>
      <w:r w:rsidRPr="002F7719">
        <w:rPr>
          <w:lang w:eastAsia="en-AU"/>
        </w:rPr>
        <w:t>Fabricate and install non-ferrous pressure piping</w:t>
      </w:r>
    </w:p>
    <w:p w14:paraId="2A3B6B8F" w14:textId="46985B87" w:rsidR="002F7719" w:rsidRPr="00C9633A" w:rsidRDefault="002F7719" w:rsidP="00C9633A">
      <w:pPr>
        <w:pStyle w:val="ListParagraph"/>
        <w:numPr>
          <w:ilvl w:val="0"/>
          <w:numId w:val="38"/>
        </w:numPr>
        <w:rPr>
          <w:bCs/>
          <w:lang w:eastAsia="en-AU"/>
        </w:rPr>
      </w:pPr>
      <w:r w:rsidRPr="002F7719">
        <w:rPr>
          <w:lang w:eastAsia="en-AU"/>
        </w:rPr>
        <w:t>Maintain Type A gas appliances</w:t>
      </w:r>
    </w:p>
    <w:p w14:paraId="449A0AC4" w14:textId="5DFC345D" w:rsidR="002F7719" w:rsidRPr="00C9633A" w:rsidRDefault="002F7719" w:rsidP="00C9633A">
      <w:pPr>
        <w:pStyle w:val="ListParagraph"/>
        <w:numPr>
          <w:ilvl w:val="0"/>
          <w:numId w:val="38"/>
        </w:numPr>
        <w:rPr>
          <w:bCs/>
          <w:lang w:eastAsia="en-AU"/>
        </w:rPr>
      </w:pPr>
      <w:r w:rsidRPr="002F7719">
        <w:rPr>
          <w:lang w:eastAsia="en-AU"/>
        </w:rPr>
        <w:t>Carry out work-based risk control processes</w:t>
      </w:r>
    </w:p>
    <w:p w14:paraId="649BD56C" w14:textId="2F71CA53" w:rsidR="002F7719" w:rsidRPr="00C9633A" w:rsidRDefault="002F7719" w:rsidP="00C9633A">
      <w:pPr>
        <w:pStyle w:val="ListParagraph"/>
        <w:numPr>
          <w:ilvl w:val="0"/>
          <w:numId w:val="38"/>
        </w:numPr>
        <w:rPr>
          <w:bCs/>
          <w:lang w:eastAsia="en-AU"/>
        </w:rPr>
      </w:pPr>
      <w:r w:rsidRPr="002F7719">
        <w:rPr>
          <w:lang w:eastAsia="en-AU"/>
        </w:rPr>
        <w:t>Estimate and cost work</w:t>
      </w:r>
    </w:p>
    <w:p w14:paraId="4957705E" w14:textId="3B6B9344" w:rsidR="002F7719" w:rsidRPr="00C9633A" w:rsidRDefault="002F7719" w:rsidP="00C9633A">
      <w:pPr>
        <w:pStyle w:val="ListParagraph"/>
        <w:numPr>
          <w:ilvl w:val="0"/>
          <w:numId w:val="38"/>
        </w:numPr>
        <w:rPr>
          <w:bCs/>
          <w:lang w:eastAsia="en-AU"/>
        </w:rPr>
      </w:pPr>
      <w:r w:rsidRPr="002F7719">
        <w:rPr>
          <w:lang w:eastAsia="en-AU"/>
        </w:rPr>
        <w:t>Design and size consumer gas installations</w:t>
      </w:r>
    </w:p>
    <w:p w14:paraId="3A7EA1B6" w14:textId="28FD6BA0" w:rsidR="002F7719" w:rsidRPr="00C9633A" w:rsidRDefault="002F7719" w:rsidP="00C9633A">
      <w:pPr>
        <w:pStyle w:val="ListParagraph"/>
        <w:numPr>
          <w:ilvl w:val="0"/>
          <w:numId w:val="38"/>
        </w:numPr>
        <w:rPr>
          <w:bCs/>
          <w:lang w:eastAsia="en-AU"/>
        </w:rPr>
      </w:pPr>
      <w:r w:rsidRPr="002F7719">
        <w:rPr>
          <w:lang w:eastAsia="en-AU"/>
        </w:rPr>
        <w:t>Service Type A gas appliances</w:t>
      </w:r>
    </w:p>
    <w:p w14:paraId="270E9B9C" w14:textId="77777777" w:rsidR="002F7719" w:rsidRPr="002F7719" w:rsidRDefault="002F7719" w:rsidP="00C9633A">
      <w:pPr>
        <w:rPr>
          <w:bCs/>
          <w:lang w:eastAsia="en-AU"/>
        </w:rPr>
      </w:pPr>
      <w:r w:rsidRPr="002F7719">
        <w:rPr>
          <w:b/>
          <w:lang w:eastAsia="en-AU"/>
        </w:rPr>
        <w:t>Gasfitter Type B – Appliance</w:t>
      </w:r>
      <w:r w:rsidRPr="002F7719">
        <w:rPr>
          <w:lang w:eastAsia="en-AU"/>
        </w:rPr>
        <w:t>*</w:t>
      </w:r>
    </w:p>
    <w:p w14:paraId="76747700" w14:textId="77777777" w:rsidR="002F7719" w:rsidRPr="002F7719" w:rsidRDefault="002F7719" w:rsidP="00C9633A">
      <w:pPr>
        <w:spacing w:after="120"/>
        <w:rPr>
          <w:bCs/>
          <w:lang w:eastAsia="en-AU"/>
        </w:rPr>
      </w:pPr>
      <w:r w:rsidRPr="002F7719">
        <w:rPr>
          <w:lang w:eastAsia="en-AU"/>
        </w:rPr>
        <w:t>3 years practical experience</w:t>
      </w:r>
    </w:p>
    <w:p w14:paraId="6D063834" w14:textId="07A0A4A7" w:rsidR="002F7719" w:rsidRPr="00094EAF" w:rsidRDefault="002F7719" w:rsidP="00C9633A">
      <w:pPr>
        <w:spacing w:after="120"/>
        <w:rPr>
          <w:bCs/>
          <w:lang w:eastAsia="en-AU"/>
        </w:rPr>
      </w:pPr>
      <w:r w:rsidRPr="002F7719">
        <w:rPr>
          <w:lang w:eastAsia="en-AU"/>
        </w:rPr>
        <w:t xml:space="preserve">Successful completion of </w:t>
      </w:r>
      <w:r w:rsidRPr="003B5470">
        <w:rPr>
          <w:bCs/>
          <w:u w:val="single"/>
          <w:lang w:eastAsia="en-AU"/>
        </w:rPr>
        <w:t>Install, commission and service Type B gas appliances</w:t>
      </w:r>
      <w:r w:rsidRPr="002F7719">
        <w:rPr>
          <w:lang w:eastAsia="en-AU"/>
        </w:rPr>
        <w:t xml:space="preserve"> unit</w:t>
      </w:r>
      <w:r w:rsidR="00094EAF">
        <w:rPr>
          <w:lang w:eastAsia="en-AU"/>
        </w:rPr>
        <w:t xml:space="preserve"> </w:t>
      </w:r>
      <w:r w:rsidRPr="00094EAF">
        <w:rPr>
          <w:lang w:eastAsia="en-AU"/>
        </w:rPr>
        <w:t xml:space="preserve">of competency from </w:t>
      </w:r>
      <w:r w:rsidRPr="003B5470">
        <w:rPr>
          <w:b/>
          <w:lang w:eastAsia="en-AU"/>
        </w:rPr>
        <w:t>Certificate IV in Plumbing and Services</w:t>
      </w:r>
    </w:p>
    <w:p w14:paraId="22A710D0" w14:textId="77777777" w:rsidR="002F7719" w:rsidRPr="002F7719" w:rsidRDefault="002F7719" w:rsidP="00C9633A">
      <w:pPr>
        <w:rPr>
          <w:bCs/>
          <w:lang w:eastAsia="en-AU"/>
        </w:rPr>
      </w:pPr>
      <w:r w:rsidRPr="002F7719">
        <w:rPr>
          <w:lang w:eastAsia="en-AU"/>
        </w:rPr>
        <w:t>Completed an apprenticeship/qualification in either:</w:t>
      </w:r>
    </w:p>
    <w:p w14:paraId="7E3CC104" w14:textId="77777777" w:rsidR="002F7719" w:rsidRPr="00C9633A" w:rsidRDefault="002F7719" w:rsidP="00C9633A">
      <w:pPr>
        <w:pStyle w:val="ListParagraph"/>
        <w:numPr>
          <w:ilvl w:val="0"/>
          <w:numId w:val="39"/>
        </w:numPr>
        <w:rPr>
          <w:bCs/>
          <w:lang w:eastAsia="en-AU"/>
        </w:rPr>
      </w:pPr>
      <w:proofErr w:type="spellStart"/>
      <w:r w:rsidRPr="002F7719">
        <w:rPr>
          <w:lang w:eastAsia="en-AU"/>
        </w:rPr>
        <w:t>Gasfitting</w:t>
      </w:r>
      <w:proofErr w:type="spellEnd"/>
    </w:p>
    <w:p w14:paraId="7BC5C543" w14:textId="77777777" w:rsidR="002F7719" w:rsidRPr="00C9633A" w:rsidRDefault="002F7719" w:rsidP="00C9633A">
      <w:pPr>
        <w:pStyle w:val="ListParagraph"/>
        <w:numPr>
          <w:ilvl w:val="0"/>
          <w:numId w:val="39"/>
        </w:numPr>
        <w:rPr>
          <w:bCs/>
          <w:lang w:eastAsia="en-AU"/>
        </w:rPr>
      </w:pPr>
      <w:r w:rsidRPr="002F7719">
        <w:rPr>
          <w:lang w:eastAsia="en-AU"/>
        </w:rPr>
        <w:t>Electrical</w:t>
      </w:r>
    </w:p>
    <w:p w14:paraId="40D59486" w14:textId="0D4B792F" w:rsidR="00C9633A" w:rsidRPr="00C9633A" w:rsidRDefault="002F7719" w:rsidP="00B20A61">
      <w:pPr>
        <w:pStyle w:val="ListParagraph"/>
        <w:numPr>
          <w:ilvl w:val="0"/>
          <w:numId w:val="39"/>
        </w:numPr>
        <w:rPr>
          <w:bCs/>
          <w:iCs w:val="0"/>
          <w:sz w:val="20"/>
          <w:szCs w:val="20"/>
          <w:lang w:eastAsia="en-AU"/>
        </w:rPr>
      </w:pPr>
      <w:r w:rsidRPr="002F7719">
        <w:rPr>
          <w:lang w:eastAsia="en-AU"/>
        </w:rPr>
        <w:t>Engineering</w:t>
      </w:r>
    </w:p>
    <w:p w14:paraId="316AB315" w14:textId="77777777" w:rsidR="00C9633A" w:rsidRDefault="00C9633A" w:rsidP="00C9633A">
      <w:pPr>
        <w:jc w:val="right"/>
        <w:rPr>
          <w:bCs/>
          <w:sz w:val="20"/>
          <w:szCs w:val="20"/>
          <w:lang w:eastAsia="en-AU"/>
        </w:rPr>
      </w:pPr>
    </w:p>
    <w:p w14:paraId="3EDB56CC" w14:textId="00F77C5D" w:rsidR="003B5470" w:rsidRDefault="003B5470" w:rsidP="00C9633A">
      <w:pPr>
        <w:jc w:val="right"/>
        <w:rPr>
          <w:bCs/>
          <w:sz w:val="20"/>
          <w:szCs w:val="20"/>
          <w:lang w:eastAsia="en-AU"/>
        </w:rPr>
      </w:pPr>
      <w:r w:rsidRPr="00426036">
        <w:rPr>
          <w:bCs/>
          <w:sz w:val="20"/>
          <w:szCs w:val="20"/>
          <w:lang w:eastAsia="en-AU"/>
        </w:rPr>
        <w:t xml:space="preserve">Course codes have been removed from this guide. </w:t>
      </w:r>
      <w:r w:rsidR="00C9633A" w:rsidRPr="00426036">
        <w:rPr>
          <w:bCs/>
          <w:sz w:val="20"/>
          <w:szCs w:val="20"/>
          <w:lang w:eastAsia="en-AU"/>
        </w:rPr>
        <w:br/>
      </w:r>
      <w:r w:rsidRPr="00426036">
        <w:rPr>
          <w:bCs/>
          <w:sz w:val="20"/>
          <w:szCs w:val="20"/>
          <w:lang w:eastAsia="en-AU"/>
        </w:rPr>
        <w:t xml:space="preserve">For the most up-to-date and relevant course information, please refer to </w:t>
      </w:r>
      <w:hyperlink r:id="rId18" w:history="1">
        <w:r w:rsidRPr="00426036">
          <w:rPr>
            <w:rStyle w:val="Hyperlink"/>
            <w:bCs/>
            <w:i/>
            <w:iCs/>
            <w:sz w:val="20"/>
            <w:szCs w:val="20"/>
            <w:lang w:eastAsia="en-AU"/>
          </w:rPr>
          <w:t>www.training.gov.au</w:t>
        </w:r>
      </w:hyperlink>
      <w:r w:rsidRPr="003B5470">
        <w:rPr>
          <w:bCs/>
          <w:sz w:val="20"/>
          <w:szCs w:val="20"/>
          <w:lang w:eastAsia="en-AU"/>
        </w:rPr>
        <w:t xml:space="preserve"> </w:t>
      </w:r>
    </w:p>
    <w:p w14:paraId="77B701A5" w14:textId="77777777" w:rsidR="00C9633A" w:rsidRDefault="00C9633A">
      <w:pPr>
        <w:rPr>
          <w:b/>
          <w:lang w:eastAsia="en-AU"/>
        </w:rPr>
      </w:pPr>
      <w:r>
        <w:rPr>
          <w:b/>
          <w:lang w:eastAsia="en-AU"/>
        </w:rPr>
        <w:br w:type="page"/>
      </w:r>
    </w:p>
    <w:p w14:paraId="0AEB6747" w14:textId="3C99EA1C" w:rsidR="002F7719" w:rsidRPr="002F7719" w:rsidRDefault="002F7719" w:rsidP="00C9633A">
      <w:pPr>
        <w:rPr>
          <w:b/>
          <w:lang w:eastAsia="en-AU"/>
        </w:rPr>
      </w:pPr>
      <w:r w:rsidRPr="002F7719">
        <w:rPr>
          <w:b/>
          <w:lang w:eastAsia="en-AU"/>
        </w:rPr>
        <w:t>Provisional Gasfitter</w:t>
      </w:r>
    </w:p>
    <w:p w14:paraId="23A1FCFA" w14:textId="229DDF28" w:rsidR="002F7719" w:rsidRPr="002F7719" w:rsidRDefault="000D33ED" w:rsidP="00C9633A">
      <w:pPr>
        <w:spacing w:after="120"/>
        <w:rPr>
          <w:bCs/>
          <w:lang w:eastAsia="en-AU"/>
        </w:rPr>
      </w:pPr>
      <w:r>
        <w:rPr>
          <w:lang w:eastAsia="en-AU"/>
        </w:rPr>
        <w:t xml:space="preserve">The applicant must provide a signed letter from their employer stating </w:t>
      </w:r>
      <w:r w:rsidR="00831B22">
        <w:rPr>
          <w:lang w:eastAsia="en-AU"/>
        </w:rPr>
        <w:t>the</w:t>
      </w:r>
      <w:r>
        <w:rPr>
          <w:lang w:eastAsia="en-AU"/>
        </w:rPr>
        <w:t xml:space="preserve"> type of </w:t>
      </w:r>
      <w:proofErr w:type="spellStart"/>
      <w:r>
        <w:rPr>
          <w:lang w:eastAsia="en-AU"/>
        </w:rPr>
        <w:t>gasfitting</w:t>
      </w:r>
      <w:proofErr w:type="spellEnd"/>
      <w:r>
        <w:rPr>
          <w:lang w:eastAsia="en-AU"/>
        </w:rPr>
        <w:t xml:space="preserve"> they are engaged to do and details of the licenced NT Gasfitter that will supervise their work. </w:t>
      </w:r>
    </w:p>
    <w:p w14:paraId="1872CE20" w14:textId="77777777" w:rsidR="002F7719" w:rsidRPr="002F7719" w:rsidRDefault="002F7719" w:rsidP="00C9633A">
      <w:pPr>
        <w:spacing w:after="120"/>
        <w:rPr>
          <w:b/>
          <w:lang w:eastAsia="en-AU"/>
        </w:rPr>
      </w:pPr>
      <w:r w:rsidRPr="002F7719">
        <w:rPr>
          <w:b/>
          <w:lang w:eastAsia="en-AU"/>
        </w:rPr>
        <w:t>Auto Gasfitter</w:t>
      </w:r>
    </w:p>
    <w:p w14:paraId="075A6A29" w14:textId="77777777" w:rsidR="002F7719" w:rsidRPr="002F7719" w:rsidRDefault="002F7719" w:rsidP="00C9633A">
      <w:pPr>
        <w:spacing w:after="120"/>
        <w:rPr>
          <w:bCs/>
          <w:lang w:eastAsia="en-AU"/>
        </w:rPr>
      </w:pPr>
      <w:r w:rsidRPr="002F7719">
        <w:rPr>
          <w:lang w:eastAsia="en-AU"/>
        </w:rPr>
        <w:t>3 months practical experience</w:t>
      </w:r>
    </w:p>
    <w:p w14:paraId="32A753C7" w14:textId="77777777" w:rsidR="002F7719" w:rsidRPr="002F7719" w:rsidRDefault="002F7719" w:rsidP="00C9633A">
      <w:pPr>
        <w:spacing w:after="120"/>
        <w:rPr>
          <w:bCs/>
          <w:lang w:eastAsia="en-AU"/>
        </w:rPr>
      </w:pPr>
      <w:r w:rsidRPr="002F7719">
        <w:rPr>
          <w:lang w:eastAsia="en-AU"/>
        </w:rPr>
        <w:t>Successful completion of an apprenticeship as a motor mechanic</w:t>
      </w:r>
    </w:p>
    <w:p w14:paraId="5845CB90" w14:textId="4B83A842" w:rsidR="002F7719" w:rsidRDefault="002F7719" w:rsidP="00C9633A">
      <w:pPr>
        <w:spacing w:after="120"/>
        <w:rPr>
          <w:bCs/>
          <w:lang w:eastAsia="en-AU"/>
        </w:rPr>
      </w:pPr>
      <w:r w:rsidRPr="002F7719">
        <w:rPr>
          <w:lang w:eastAsia="en-AU"/>
        </w:rPr>
        <w:t xml:space="preserve">Completion of a course for the installation of </w:t>
      </w:r>
      <w:r w:rsidR="004B6DEA">
        <w:rPr>
          <w:lang w:eastAsia="en-AU"/>
        </w:rPr>
        <w:t>a</w:t>
      </w:r>
      <w:r w:rsidR="00902682">
        <w:rPr>
          <w:lang w:eastAsia="en-AU"/>
        </w:rPr>
        <w:t>uto</w:t>
      </w:r>
      <w:r w:rsidR="004B6DEA">
        <w:rPr>
          <w:lang w:eastAsia="en-AU"/>
        </w:rPr>
        <w:t xml:space="preserve"> </w:t>
      </w:r>
      <w:r w:rsidR="00902682">
        <w:rPr>
          <w:lang w:eastAsia="en-AU"/>
        </w:rPr>
        <w:t>gas</w:t>
      </w:r>
      <w:r w:rsidRPr="002F7719">
        <w:rPr>
          <w:lang w:eastAsia="en-AU"/>
        </w:rPr>
        <w:t xml:space="preserve"> systems.</w:t>
      </w:r>
    </w:p>
    <w:p w14:paraId="089F3E17" w14:textId="77777777" w:rsidR="00A34740" w:rsidRDefault="00094EAF" w:rsidP="002F7719">
      <w:pPr>
        <w:pStyle w:val="Heading3"/>
        <w:rPr>
          <w:lang w:eastAsia="en-AU"/>
        </w:rPr>
      </w:pPr>
      <w:r>
        <w:rPr>
          <w:lang w:eastAsia="en-AU"/>
        </w:rPr>
        <w:t>Recognition of interstate licences</w:t>
      </w:r>
    </w:p>
    <w:p w14:paraId="28A72BCE" w14:textId="77777777" w:rsidR="00F15D7F" w:rsidRDefault="00094EAF" w:rsidP="00C9633A">
      <w:pPr>
        <w:rPr>
          <w:lang w:eastAsia="en-AU"/>
        </w:rPr>
      </w:pPr>
      <w:proofErr w:type="spellStart"/>
      <w:r w:rsidRPr="00094EAF">
        <w:rPr>
          <w:lang w:eastAsia="en-AU"/>
        </w:rPr>
        <w:t>Gasfitting</w:t>
      </w:r>
      <w:proofErr w:type="spellEnd"/>
      <w:r w:rsidRPr="00094EAF">
        <w:rPr>
          <w:lang w:eastAsia="en-AU"/>
        </w:rPr>
        <w:t xml:space="preserve"> licences issued in another Australian jurisdiction can be used to demonstrate equivalent training and</w:t>
      </w:r>
      <w:r>
        <w:rPr>
          <w:lang w:eastAsia="en-AU"/>
        </w:rPr>
        <w:t xml:space="preserve"> </w:t>
      </w:r>
      <w:r w:rsidRPr="00094EAF">
        <w:rPr>
          <w:lang w:eastAsia="en-AU"/>
        </w:rPr>
        <w:t xml:space="preserve">experience which is required for the type of licence being applied for. </w:t>
      </w:r>
    </w:p>
    <w:p w14:paraId="601DA59C" w14:textId="14DACAEA" w:rsidR="00094EAF" w:rsidRDefault="00094EAF" w:rsidP="00C9633A">
      <w:pPr>
        <w:rPr>
          <w:bCs/>
          <w:lang w:eastAsia="en-AU"/>
        </w:rPr>
      </w:pPr>
      <w:r w:rsidRPr="00094EAF">
        <w:rPr>
          <w:lang w:eastAsia="en-AU"/>
        </w:rPr>
        <w:t xml:space="preserve">Reciprocal applicants still need </w:t>
      </w:r>
      <w:r>
        <w:rPr>
          <w:lang w:eastAsia="en-AU"/>
        </w:rPr>
        <w:t>t</w:t>
      </w:r>
      <w:r w:rsidRPr="00094EAF">
        <w:rPr>
          <w:lang w:eastAsia="en-AU"/>
        </w:rPr>
        <w:t>o</w:t>
      </w:r>
      <w:r>
        <w:rPr>
          <w:lang w:eastAsia="en-AU"/>
        </w:rPr>
        <w:t xml:space="preserve"> </w:t>
      </w:r>
      <w:r w:rsidRPr="00094EAF">
        <w:rPr>
          <w:lang w:eastAsia="en-AU"/>
        </w:rPr>
        <w:t xml:space="preserve">demonstrate that they remain competent in </w:t>
      </w:r>
      <w:proofErr w:type="spellStart"/>
      <w:r w:rsidRPr="00094EAF">
        <w:rPr>
          <w:lang w:eastAsia="en-AU"/>
        </w:rPr>
        <w:t>gasfitting</w:t>
      </w:r>
      <w:proofErr w:type="spellEnd"/>
      <w:r>
        <w:rPr>
          <w:lang w:eastAsia="en-AU"/>
        </w:rPr>
        <w:t>.</w:t>
      </w:r>
      <w:r w:rsidRPr="00094EAF">
        <w:rPr>
          <w:lang w:eastAsia="en-AU"/>
        </w:rPr>
        <w:t xml:space="preserve"> </w:t>
      </w:r>
    </w:p>
    <w:p w14:paraId="6C6746C8" w14:textId="77777777" w:rsidR="00A34740" w:rsidRDefault="00094EAF" w:rsidP="00094EAF">
      <w:pPr>
        <w:pStyle w:val="Heading3"/>
        <w:rPr>
          <w:lang w:eastAsia="en-AU"/>
        </w:rPr>
      </w:pPr>
      <w:r>
        <w:rPr>
          <w:lang w:eastAsia="en-AU"/>
        </w:rPr>
        <w:t>International applicants</w:t>
      </w:r>
    </w:p>
    <w:p w14:paraId="51136330" w14:textId="77777777" w:rsidR="00A34740" w:rsidRDefault="00094EAF" w:rsidP="00C9633A">
      <w:pPr>
        <w:rPr>
          <w:lang w:eastAsia="en-AU"/>
        </w:rPr>
      </w:pPr>
      <w:r>
        <w:rPr>
          <w:lang w:eastAsia="en-AU"/>
        </w:rPr>
        <w:t xml:space="preserve">Applicants can be assessed by a Registered Training Organisation (RTO) to assess skills, qualifications and experience against the </w:t>
      </w:r>
      <w:proofErr w:type="spellStart"/>
      <w:r>
        <w:rPr>
          <w:lang w:eastAsia="en-AU"/>
        </w:rPr>
        <w:t>gasfitting</w:t>
      </w:r>
      <w:proofErr w:type="spellEnd"/>
      <w:r>
        <w:rPr>
          <w:lang w:eastAsia="en-AU"/>
        </w:rPr>
        <w:t xml:space="preserve"> training package requirements. If the applicant meets all the requirements the RTO will issue a qualification under the Australian Qualifications Framework. Where gaps are identified the RTO can issue the applicant with a statement of attainment and may also be able to assist with further training.</w:t>
      </w:r>
    </w:p>
    <w:p w14:paraId="6FD0FE14" w14:textId="77777777" w:rsidR="00A34740" w:rsidRDefault="00094EAF" w:rsidP="00A34740">
      <w:pPr>
        <w:pStyle w:val="Heading3"/>
        <w:rPr>
          <w:lang w:eastAsia="en-AU"/>
        </w:rPr>
      </w:pPr>
      <w:r>
        <w:rPr>
          <w:lang w:eastAsia="en-AU"/>
        </w:rPr>
        <w:t>Duration of licences</w:t>
      </w:r>
    </w:p>
    <w:p w14:paraId="3FB036B5" w14:textId="77777777" w:rsidR="00094EAF" w:rsidRPr="00094EAF" w:rsidRDefault="00094EAF" w:rsidP="00094EAF">
      <w:pPr>
        <w:rPr>
          <w:lang w:eastAsia="en-AU"/>
        </w:rPr>
      </w:pPr>
      <w:r w:rsidRPr="00094EAF">
        <w:rPr>
          <w:lang w:eastAsia="en-AU"/>
        </w:rPr>
        <w:t>General Gasfitters, Gasfitter Type B – Appliance and Auto Gasfitters licence are valid for 5 years.</w:t>
      </w:r>
    </w:p>
    <w:p w14:paraId="662F97E4" w14:textId="743B6365" w:rsidR="00A34740" w:rsidRDefault="00094EAF" w:rsidP="00094EAF">
      <w:pPr>
        <w:rPr>
          <w:lang w:eastAsia="en-AU"/>
        </w:rPr>
      </w:pPr>
      <w:r w:rsidRPr="00094EAF">
        <w:rPr>
          <w:lang w:eastAsia="en-AU"/>
        </w:rPr>
        <w:t xml:space="preserve">Provisional Gasfitters licences are valid for 12 months </w:t>
      </w:r>
      <w:r w:rsidR="00C113A7">
        <w:rPr>
          <w:lang w:eastAsia="en-AU"/>
        </w:rPr>
        <w:t>from the date of grant or last renewal</w:t>
      </w:r>
      <w:r w:rsidR="00C84035">
        <w:rPr>
          <w:lang w:eastAsia="en-AU"/>
        </w:rPr>
        <w:t xml:space="preserve">. </w:t>
      </w:r>
    </w:p>
    <w:p w14:paraId="4AE2F35F" w14:textId="77777777" w:rsidR="004C3F20" w:rsidRDefault="004C3F20">
      <w:pPr>
        <w:rPr>
          <w:rFonts w:asciiTheme="majorHAnsi" w:eastAsiaTheme="majorEastAsia" w:hAnsiTheme="majorHAnsi" w:cstheme="majorBidi"/>
          <w:bCs/>
          <w:color w:val="DB7310"/>
          <w:kern w:val="32"/>
          <w:sz w:val="44"/>
          <w:szCs w:val="32"/>
          <w:lang w:eastAsia="en-AU"/>
        </w:rPr>
      </w:pPr>
      <w:r>
        <w:rPr>
          <w:lang w:eastAsia="en-AU"/>
        </w:rPr>
        <w:br w:type="page"/>
      </w:r>
    </w:p>
    <w:p w14:paraId="7F9F72C7" w14:textId="77777777" w:rsidR="00A34740" w:rsidRDefault="00902682" w:rsidP="00902682">
      <w:pPr>
        <w:pStyle w:val="Heading1"/>
        <w:rPr>
          <w:lang w:eastAsia="en-AU"/>
        </w:rPr>
      </w:pPr>
      <w:bookmarkStart w:id="4" w:name="_Toc222134636"/>
      <w:r>
        <w:rPr>
          <w:lang w:eastAsia="en-AU"/>
        </w:rPr>
        <w:t>How to apply for a licence</w:t>
      </w:r>
      <w:bookmarkEnd w:id="4"/>
    </w:p>
    <w:p w14:paraId="23033262" w14:textId="77777777" w:rsidR="00A34740" w:rsidRDefault="00902682" w:rsidP="00A34740">
      <w:pPr>
        <w:pStyle w:val="Heading3"/>
        <w:rPr>
          <w:lang w:eastAsia="en-AU"/>
        </w:rPr>
      </w:pPr>
      <w:r>
        <w:rPr>
          <w:lang w:eastAsia="en-AU"/>
        </w:rPr>
        <w:t>Application</w:t>
      </w:r>
    </w:p>
    <w:p w14:paraId="25B8C5F4" w14:textId="77777777" w:rsidR="000A0E1D" w:rsidRDefault="00902682" w:rsidP="00940A28">
      <w:pPr>
        <w:rPr>
          <w:lang w:eastAsia="en-AU"/>
        </w:rPr>
      </w:pPr>
      <w:r>
        <w:rPr>
          <w:lang w:eastAsia="en-AU"/>
        </w:rPr>
        <w:t xml:space="preserve">Application </w:t>
      </w:r>
      <w:r w:rsidR="000A0E1D">
        <w:rPr>
          <w:lang w:eastAsia="en-AU"/>
        </w:rPr>
        <w:t xml:space="preserve">for a </w:t>
      </w:r>
      <w:proofErr w:type="gramStart"/>
      <w:r w:rsidR="000A0E1D">
        <w:rPr>
          <w:lang w:eastAsia="en-AU"/>
        </w:rPr>
        <w:t xml:space="preserve">gasfitter licence </w:t>
      </w:r>
      <w:r>
        <w:rPr>
          <w:lang w:eastAsia="en-AU"/>
        </w:rPr>
        <w:t>forms</w:t>
      </w:r>
      <w:proofErr w:type="gramEnd"/>
      <w:r>
        <w:rPr>
          <w:lang w:eastAsia="en-AU"/>
        </w:rPr>
        <w:t xml:space="preserve"> are available on the NT WorkSafe website</w:t>
      </w:r>
      <w:r w:rsidR="00940A28">
        <w:rPr>
          <w:lang w:eastAsia="en-AU"/>
        </w:rPr>
        <w:t xml:space="preserve"> at</w:t>
      </w:r>
      <w:r>
        <w:rPr>
          <w:lang w:eastAsia="en-AU"/>
        </w:rPr>
        <w:t xml:space="preserve"> </w:t>
      </w:r>
      <w:hyperlink r:id="rId19" w:history="1">
        <w:r w:rsidR="00940A28" w:rsidRPr="00415F05">
          <w:rPr>
            <w:rStyle w:val="Hyperlink"/>
            <w:lang w:eastAsia="en-AU"/>
          </w:rPr>
          <w:t>www.worksafe.nt.gov.au</w:t>
        </w:r>
      </w:hyperlink>
      <w:r w:rsidR="000A0E1D">
        <w:rPr>
          <w:lang w:eastAsia="en-AU"/>
        </w:rPr>
        <w:t xml:space="preserve">. </w:t>
      </w:r>
    </w:p>
    <w:p w14:paraId="4CB09744" w14:textId="7D39993D" w:rsidR="00A34740" w:rsidRDefault="000A0E1D" w:rsidP="00940A28">
      <w:pPr>
        <w:rPr>
          <w:lang w:eastAsia="en-AU"/>
        </w:rPr>
      </w:pPr>
      <w:r w:rsidRPr="000A0E1D">
        <w:rPr>
          <w:lang w:eastAsia="en-AU"/>
        </w:rPr>
        <w:t>Use this form to apply for a new, renewal or reciprocal gasfitter licence in accordance with Regulation 173, 174 and 201 of the Dangerous Goods Regulations 1985.</w:t>
      </w:r>
    </w:p>
    <w:p w14:paraId="7F278F28" w14:textId="5F791D30" w:rsidR="000A0E1D" w:rsidRDefault="000A0E1D" w:rsidP="000A0E1D">
      <w:pPr>
        <w:pStyle w:val="Heading3"/>
        <w:rPr>
          <w:lang w:eastAsia="en-AU"/>
        </w:rPr>
      </w:pPr>
      <w:r>
        <w:rPr>
          <w:lang w:eastAsia="en-AU"/>
        </w:rPr>
        <w:t>Lodgement details</w:t>
      </w:r>
    </w:p>
    <w:tbl>
      <w:tblPr>
        <w:tblStyle w:val="TableGrid"/>
        <w:tblW w:w="10490" w:type="dxa"/>
        <w:tblInd w:w="-5" w:type="dxa"/>
        <w:tblLook w:val="04A0" w:firstRow="1" w:lastRow="0" w:firstColumn="1" w:lastColumn="0" w:noHBand="0" w:noVBand="1"/>
      </w:tblPr>
      <w:tblGrid>
        <w:gridCol w:w="2268"/>
        <w:gridCol w:w="562"/>
        <w:gridCol w:w="3549"/>
        <w:gridCol w:w="4111"/>
      </w:tblGrid>
      <w:tr w:rsidR="00043628" w14:paraId="1FEF56B6" w14:textId="77777777" w:rsidTr="000A0E1D">
        <w:tc>
          <w:tcPr>
            <w:tcW w:w="10490" w:type="dxa"/>
            <w:gridSpan w:val="4"/>
            <w:shd w:val="clear" w:color="auto" w:fill="D9D9D9" w:themeFill="background1" w:themeFillShade="D9"/>
          </w:tcPr>
          <w:p w14:paraId="2DA7F85A" w14:textId="77777777" w:rsidR="00043628" w:rsidRDefault="00043628" w:rsidP="00940A28">
            <w:pPr>
              <w:spacing w:before="40" w:afterLines="40" w:after="96"/>
              <w:rPr>
                <w:lang w:eastAsia="en-AU"/>
              </w:rPr>
            </w:pPr>
            <w:r>
              <w:rPr>
                <w:lang w:eastAsia="en-AU"/>
              </w:rPr>
              <w:t xml:space="preserve">Completed applications can be lodged in person, email or via post </w:t>
            </w:r>
            <w:r w:rsidRPr="00043628">
              <w:rPr>
                <w:b/>
                <w:bCs/>
                <w:lang w:eastAsia="en-AU"/>
              </w:rPr>
              <w:t>at</w:t>
            </w:r>
            <w:r>
              <w:rPr>
                <w:lang w:eastAsia="en-AU"/>
              </w:rPr>
              <w:t xml:space="preserve"> a Territory Business Centre below</w:t>
            </w:r>
          </w:p>
        </w:tc>
      </w:tr>
      <w:tr w:rsidR="00043628" w14:paraId="7254CBCB" w14:textId="77777777" w:rsidTr="000A0E1D">
        <w:tc>
          <w:tcPr>
            <w:tcW w:w="2830" w:type="dxa"/>
            <w:gridSpan w:val="2"/>
            <w:shd w:val="clear" w:color="auto" w:fill="D9D9D9" w:themeFill="background1" w:themeFillShade="D9"/>
          </w:tcPr>
          <w:p w14:paraId="3BDE3891" w14:textId="77777777" w:rsidR="00043628" w:rsidRDefault="00043628" w:rsidP="00940A28">
            <w:pPr>
              <w:spacing w:before="40" w:afterLines="40" w:after="96"/>
              <w:rPr>
                <w:lang w:eastAsia="en-AU"/>
              </w:rPr>
            </w:pPr>
            <w:r>
              <w:rPr>
                <w:lang w:eastAsia="en-AU"/>
              </w:rPr>
              <w:t>Darwin</w:t>
            </w:r>
          </w:p>
        </w:tc>
        <w:tc>
          <w:tcPr>
            <w:tcW w:w="7660" w:type="dxa"/>
            <w:gridSpan w:val="2"/>
          </w:tcPr>
          <w:p w14:paraId="572CF235" w14:textId="77777777" w:rsidR="00043628" w:rsidRPr="00940A28" w:rsidRDefault="00043628" w:rsidP="00940A28">
            <w:pPr>
              <w:pStyle w:val="Default"/>
              <w:spacing w:before="40" w:afterLines="40" w:after="96"/>
              <w:rPr>
                <w:rFonts w:ascii="Lato" w:hAnsi="Lato" w:cs="Times New Roman"/>
                <w:color w:val="auto"/>
                <w:sz w:val="22"/>
                <w:szCs w:val="22"/>
                <w:lang w:eastAsia="en-AU"/>
              </w:rPr>
            </w:pPr>
            <w:r w:rsidRPr="00940A28">
              <w:rPr>
                <w:rFonts w:ascii="Lato" w:hAnsi="Lato" w:cs="Times New Roman"/>
                <w:color w:val="auto"/>
                <w:sz w:val="22"/>
                <w:szCs w:val="22"/>
                <w:lang w:eastAsia="en-AU"/>
              </w:rPr>
              <w:t xml:space="preserve">Building </w:t>
            </w:r>
            <w:proofErr w:type="gramStart"/>
            <w:r w:rsidRPr="00940A28">
              <w:rPr>
                <w:rFonts w:ascii="Lato" w:hAnsi="Lato" w:cs="Times New Roman"/>
                <w:color w:val="auto"/>
                <w:sz w:val="22"/>
                <w:szCs w:val="22"/>
                <w:lang w:eastAsia="en-AU"/>
              </w:rPr>
              <w:t>3,  Darwin</w:t>
            </w:r>
            <w:proofErr w:type="gramEnd"/>
            <w:r w:rsidRPr="00940A28">
              <w:rPr>
                <w:rFonts w:ascii="Lato" w:hAnsi="Lato" w:cs="Times New Roman"/>
                <w:color w:val="auto"/>
                <w:sz w:val="22"/>
                <w:szCs w:val="22"/>
                <w:lang w:eastAsia="en-AU"/>
              </w:rPr>
              <w:t xml:space="preserve"> Corporate Park 631 Stuart Highway Berrimah</w:t>
            </w:r>
          </w:p>
        </w:tc>
      </w:tr>
      <w:tr w:rsidR="00043628" w14:paraId="096D5262" w14:textId="77777777" w:rsidTr="000A0E1D">
        <w:tc>
          <w:tcPr>
            <w:tcW w:w="2830" w:type="dxa"/>
            <w:gridSpan w:val="2"/>
            <w:shd w:val="clear" w:color="auto" w:fill="D9D9D9" w:themeFill="background1" w:themeFillShade="D9"/>
          </w:tcPr>
          <w:p w14:paraId="3A1B2435" w14:textId="77777777" w:rsidR="00043628" w:rsidRDefault="00043628" w:rsidP="00940A28">
            <w:pPr>
              <w:spacing w:before="40" w:afterLines="40" w:after="96"/>
              <w:rPr>
                <w:lang w:eastAsia="en-AU"/>
              </w:rPr>
            </w:pPr>
            <w:r>
              <w:rPr>
                <w:lang w:eastAsia="en-AU"/>
              </w:rPr>
              <w:t>Katherine</w:t>
            </w:r>
          </w:p>
        </w:tc>
        <w:tc>
          <w:tcPr>
            <w:tcW w:w="7660" w:type="dxa"/>
            <w:gridSpan w:val="2"/>
          </w:tcPr>
          <w:p w14:paraId="3E48C9AA" w14:textId="77777777" w:rsidR="00043628" w:rsidRDefault="00940A28" w:rsidP="00940A28">
            <w:pPr>
              <w:spacing w:before="40" w:afterLines="40" w:after="96"/>
              <w:rPr>
                <w:lang w:eastAsia="en-AU"/>
              </w:rPr>
            </w:pPr>
            <w:r w:rsidRPr="00940A28">
              <w:rPr>
                <w:lang w:eastAsia="en-AU"/>
              </w:rPr>
              <w:t>Big Rivers Government Centre</w:t>
            </w:r>
            <w:r>
              <w:rPr>
                <w:lang w:eastAsia="en-AU"/>
              </w:rPr>
              <w:t xml:space="preserve"> </w:t>
            </w:r>
            <w:r w:rsidRPr="00940A28">
              <w:rPr>
                <w:lang w:eastAsia="en-AU"/>
              </w:rPr>
              <w:t>5 First Street</w:t>
            </w:r>
            <w:r>
              <w:rPr>
                <w:lang w:eastAsia="en-AU"/>
              </w:rPr>
              <w:t xml:space="preserve"> </w:t>
            </w:r>
            <w:r w:rsidRPr="00940A28">
              <w:rPr>
                <w:lang w:eastAsia="en-AU"/>
              </w:rPr>
              <w:t>Katherine</w:t>
            </w:r>
          </w:p>
        </w:tc>
      </w:tr>
      <w:tr w:rsidR="00043628" w14:paraId="12E47DC3" w14:textId="77777777" w:rsidTr="000A0E1D">
        <w:tc>
          <w:tcPr>
            <w:tcW w:w="2830" w:type="dxa"/>
            <w:gridSpan w:val="2"/>
            <w:shd w:val="clear" w:color="auto" w:fill="D9D9D9" w:themeFill="background1" w:themeFillShade="D9"/>
          </w:tcPr>
          <w:p w14:paraId="41FE21FD" w14:textId="77777777" w:rsidR="00043628" w:rsidRDefault="00043628" w:rsidP="00940A28">
            <w:pPr>
              <w:spacing w:before="40" w:afterLines="40" w:after="96"/>
              <w:rPr>
                <w:lang w:eastAsia="en-AU"/>
              </w:rPr>
            </w:pPr>
            <w:r>
              <w:rPr>
                <w:lang w:eastAsia="en-AU"/>
              </w:rPr>
              <w:t>Alice Springs</w:t>
            </w:r>
          </w:p>
        </w:tc>
        <w:tc>
          <w:tcPr>
            <w:tcW w:w="7660" w:type="dxa"/>
            <w:gridSpan w:val="2"/>
          </w:tcPr>
          <w:p w14:paraId="4D6ABD14" w14:textId="77777777" w:rsidR="00043628" w:rsidRDefault="00043628" w:rsidP="00940A28">
            <w:pPr>
              <w:spacing w:before="40" w:afterLines="40" w:after="96"/>
              <w:rPr>
                <w:lang w:eastAsia="en-AU"/>
              </w:rPr>
            </w:pPr>
            <w:r w:rsidRPr="00043628">
              <w:rPr>
                <w:lang w:eastAsia="en-AU"/>
              </w:rPr>
              <w:t>Barkly Business Hub</w:t>
            </w:r>
            <w:r w:rsidR="00940A28">
              <w:rPr>
                <w:lang w:eastAsia="en-AU"/>
              </w:rPr>
              <w:t xml:space="preserve"> </w:t>
            </w:r>
            <w:r w:rsidRPr="00043628">
              <w:rPr>
                <w:lang w:eastAsia="en-AU"/>
              </w:rPr>
              <w:t>63 Haddock Street</w:t>
            </w:r>
            <w:r w:rsidR="00940A28">
              <w:rPr>
                <w:lang w:eastAsia="en-AU"/>
              </w:rPr>
              <w:t xml:space="preserve"> T</w:t>
            </w:r>
            <w:r w:rsidRPr="00043628">
              <w:rPr>
                <w:lang w:eastAsia="en-AU"/>
              </w:rPr>
              <w:t>ennant Creek</w:t>
            </w:r>
          </w:p>
        </w:tc>
      </w:tr>
      <w:tr w:rsidR="00043628" w14:paraId="7B3FB25D" w14:textId="77777777" w:rsidTr="000A0E1D">
        <w:tc>
          <w:tcPr>
            <w:tcW w:w="2830" w:type="dxa"/>
            <w:gridSpan w:val="2"/>
            <w:shd w:val="clear" w:color="auto" w:fill="D9D9D9" w:themeFill="background1" w:themeFillShade="D9"/>
          </w:tcPr>
          <w:p w14:paraId="62B95EFB" w14:textId="77777777" w:rsidR="00043628" w:rsidRDefault="00043628" w:rsidP="00940A28">
            <w:pPr>
              <w:spacing w:before="40" w:afterLines="40" w:after="96"/>
              <w:rPr>
                <w:lang w:eastAsia="en-AU"/>
              </w:rPr>
            </w:pPr>
            <w:r>
              <w:rPr>
                <w:lang w:eastAsia="en-AU"/>
              </w:rPr>
              <w:t>Tennant Creek</w:t>
            </w:r>
          </w:p>
        </w:tc>
        <w:tc>
          <w:tcPr>
            <w:tcW w:w="7660" w:type="dxa"/>
            <w:gridSpan w:val="2"/>
          </w:tcPr>
          <w:p w14:paraId="7C7DA569" w14:textId="77777777" w:rsidR="00043628" w:rsidRDefault="00940A28" w:rsidP="00940A28">
            <w:pPr>
              <w:spacing w:before="40" w:afterLines="40" w:after="96"/>
              <w:rPr>
                <w:lang w:eastAsia="en-AU"/>
              </w:rPr>
            </w:pPr>
            <w:r w:rsidRPr="00940A28">
              <w:rPr>
                <w:lang w:eastAsia="en-AU"/>
              </w:rPr>
              <w:t>Ground Floor, The Green Well Building</w:t>
            </w:r>
            <w:r>
              <w:rPr>
                <w:lang w:eastAsia="en-AU"/>
              </w:rPr>
              <w:t xml:space="preserve"> </w:t>
            </w:r>
            <w:r w:rsidRPr="00940A28">
              <w:rPr>
                <w:lang w:eastAsia="en-AU"/>
              </w:rPr>
              <w:t>50 Bath Street</w:t>
            </w:r>
            <w:r>
              <w:rPr>
                <w:lang w:eastAsia="en-AU"/>
              </w:rPr>
              <w:t xml:space="preserve"> </w:t>
            </w:r>
            <w:r w:rsidRPr="00940A28">
              <w:rPr>
                <w:lang w:eastAsia="en-AU"/>
              </w:rPr>
              <w:t>Alice Springs</w:t>
            </w:r>
          </w:p>
        </w:tc>
      </w:tr>
      <w:tr w:rsidR="00043628" w14:paraId="3EA70B61" w14:textId="77777777" w:rsidTr="000A0E1D">
        <w:trPr>
          <w:trHeight w:val="406"/>
        </w:trPr>
        <w:tc>
          <w:tcPr>
            <w:tcW w:w="2268" w:type="dxa"/>
            <w:tcBorders>
              <w:top w:val="single" w:sz="4" w:space="0" w:color="auto"/>
              <w:left w:val="single" w:sz="4" w:space="0" w:color="auto"/>
              <w:bottom w:val="single" w:sz="4" w:space="0" w:color="auto"/>
              <w:right w:val="single" w:sz="4" w:space="0" w:color="auto"/>
            </w:tcBorders>
          </w:tcPr>
          <w:p w14:paraId="55AA987D" w14:textId="77777777" w:rsidR="00043628" w:rsidRPr="00940A28" w:rsidRDefault="00043628" w:rsidP="00940A28">
            <w:pPr>
              <w:spacing w:before="40" w:after="40"/>
              <w:rPr>
                <w:sz w:val="21"/>
                <w:szCs w:val="21"/>
                <w:lang w:eastAsia="en-AU"/>
              </w:rPr>
            </w:pPr>
            <w:r w:rsidRPr="00940A28">
              <w:rPr>
                <w:sz w:val="21"/>
                <w:szCs w:val="21"/>
                <w:lang w:eastAsia="en-AU"/>
              </w:rPr>
              <w:t xml:space="preserve">Phone: 1800 193 111 </w:t>
            </w:r>
          </w:p>
        </w:tc>
        <w:tc>
          <w:tcPr>
            <w:tcW w:w="4111" w:type="dxa"/>
            <w:gridSpan w:val="2"/>
            <w:tcBorders>
              <w:top w:val="single" w:sz="4" w:space="0" w:color="auto"/>
              <w:left w:val="single" w:sz="4" w:space="0" w:color="auto"/>
              <w:bottom w:val="single" w:sz="4" w:space="0" w:color="auto"/>
              <w:right w:val="single" w:sz="4" w:space="0" w:color="auto"/>
            </w:tcBorders>
          </w:tcPr>
          <w:p w14:paraId="0CA8D33F" w14:textId="3E6A77E9" w:rsidR="00043628" w:rsidRPr="00940A28" w:rsidRDefault="00043628" w:rsidP="00940A28">
            <w:pPr>
              <w:spacing w:before="40" w:after="40"/>
              <w:rPr>
                <w:sz w:val="21"/>
                <w:szCs w:val="21"/>
                <w:lang w:eastAsia="en-AU"/>
              </w:rPr>
            </w:pPr>
            <w:r w:rsidRPr="00940A28">
              <w:rPr>
                <w:sz w:val="21"/>
                <w:szCs w:val="21"/>
                <w:lang w:eastAsia="en-AU"/>
              </w:rPr>
              <w:t>Email:</w:t>
            </w:r>
            <w:r w:rsidR="00940A28" w:rsidRPr="00940A28">
              <w:rPr>
                <w:sz w:val="21"/>
                <w:szCs w:val="21"/>
                <w:lang w:eastAsia="en-AU"/>
              </w:rPr>
              <w:t xml:space="preserve"> </w:t>
            </w:r>
            <w:r w:rsidR="000A0E1D">
              <w:rPr>
                <w:sz w:val="21"/>
                <w:szCs w:val="21"/>
                <w:lang w:eastAsia="en-AU"/>
              </w:rPr>
              <w:t>t</w:t>
            </w:r>
            <w:r w:rsidRPr="00940A28">
              <w:rPr>
                <w:sz w:val="21"/>
                <w:szCs w:val="21"/>
                <w:lang w:eastAsia="en-AU"/>
              </w:rPr>
              <w:t>erritorybusinesscentre@nt.gov.au</w:t>
            </w:r>
          </w:p>
        </w:tc>
        <w:tc>
          <w:tcPr>
            <w:tcW w:w="4111" w:type="dxa"/>
            <w:tcBorders>
              <w:top w:val="single" w:sz="4" w:space="0" w:color="auto"/>
              <w:left w:val="single" w:sz="4" w:space="0" w:color="auto"/>
              <w:bottom w:val="single" w:sz="4" w:space="0" w:color="auto"/>
              <w:right w:val="single" w:sz="4" w:space="0" w:color="auto"/>
            </w:tcBorders>
          </w:tcPr>
          <w:p w14:paraId="43BCD793" w14:textId="77777777" w:rsidR="00043628" w:rsidRPr="00940A28" w:rsidRDefault="00043628" w:rsidP="00940A28">
            <w:pPr>
              <w:spacing w:before="40" w:after="40"/>
              <w:rPr>
                <w:sz w:val="21"/>
                <w:szCs w:val="21"/>
                <w:lang w:eastAsia="en-AU"/>
              </w:rPr>
            </w:pPr>
            <w:r w:rsidRPr="00940A28">
              <w:rPr>
                <w:sz w:val="21"/>
                <w:szCs w:val="21"/>
                <w:lang w:eastAsia="en-AU"/>
              </w:rPr>
              <w:t xml:space="preserve">Postal: GPO Box 9800, Darwin, NT 0801 </w:t>
            </w:r>
          </w:p>
        </w:tc>
      </w:tr>
    </w:tbl>
    <w:p w14:paraId="296C4E13" w14:textId="77777777" w:rsidR="00902682" w:rsidRDefault="00902682" w:rsidP="00902682">
      <w:pPr>
        <w:rPr>
          <w:lang w:eastAsia="en-AU"/>
        </w:rPr>
      </w:pPr>
    </w:p>
    <w:p w14:paraId="3AFBED78" w14:textId="77777777" w:rsidR="00940A28" w:rsidRDefault="00940A28" w:rsidP="00940A28">
      <w:pPr>
        <w:pStyle w:val="Heading3"/>
        <w:rPr>
          <w:lang w:eastAsia="en-AU"/>
        </w:rPr>
      </w:pPr>
      <w:r>
        <w:rPr>
          <w:lang w:eastAsia="en-AU"/>
        </w:rPr>
        <w:t>Photographs</w:t>
      </w:r>
    </w:p>
    <w:p w14:paraId="27CF1FDB" w14:textId="55D91191" w:rsidR="00940A28" w:rsidRDefault="00940A28" w:rsidP="000A0E1D">
      <w:pPr>
        <w:rPr>
          <w:lang w:eastAsia="en-AU"/>
        </w:rPr>
      </w:pPr>
      <w:r w:rsidRPr="00940A28">
        <w:rPr>
          <w:lang w:eastAsia="en-AU"/>
        </w:rPr>
        <w:t xml:space="preserve">Photographs can be taken at any Territory Business Centre. Alternatively, </w:t>
      </w:r>
      <w:r w:rsidR="000A0E1D">
        <w:rPr>
          <w:bCs/>
          <w:lang w:eastAsia="en-AU"/>
        </w:rPr>
        <w:t xml:space="preserve">you can </w:t>
      </w:r>
      <w:r w:rsidRPr="00940A28">
        <w:rPr>
          <w:lang w:eastAsia="en-AU"/>
        </w:rPr>
        <w:t xml:space="preserve">attach to the application, one clear passport-size photograph not more than 6 months old. </w:t>
      </w:r>
    </w:p>
    <w:p w14:paraId="5005CD94" w14:textId="77777777" w:rsidR="00940A28" w:rsidRDefault="00940A28" w:rsidP="00940A28">
      <w:pPr>
        <w:rPr>
          <w:rFonts w:asciiTheme="majorHAnsi" w:hAnsiTheme="majorHAnsi" w:cs="Arial"/>
          <w:bCs/>
          <w:color w:val="454347"/>
          <w:sz w:val="32"/>
          <w:szCs w:val="28"/>
          <w:lang w:eastAsia="en-AU"/>
        </w:rPr>
      </w:pPr>
      <w:r w:rsidRPr="00940A28">
        <w:rPr>
          <w:rFonts w:asciiTheme="majorHAnsi" w:hAnsiTheme="majorHAnsi" w:cs="Arial"/>
          <w:bCs/>
          <w:color w:val="454347"/>
          <w:sz w:val="32"/>
          <w:szCs w:val="28"/>
          <w:lang w:eastAsia="en-AU"/>
        </w:rPr>
        <w:t xml:space="preserve">Proof of identity </w:t>
      </w:r>
    </w:p>
    <w:p w14:paraId="09AC8960" w14:textId="218B9739" w:rsidR="00940A28" w:rsidRPr="000A0E1D" w:rsidRDefault="00940A28" w:rsidP="000A0E1D">
      <w:pPr>
        <w:rPr>
          <w:lang w:eastAsia="en-AU"/>
        </w:rPr>
      </w:pPr>
      <w:r w:rsidRPr="00940A28">
        <w:rPr>
          <w:lang w:eastAsia="en-AU"/>
        </w:rPr>
        <w:t>T</w:t>
      </w:r>
      <w:r w:rsidRPr="000A0E1D">
        <w:rPr>
          <w:lang w:eastAsia="en-AU"/>
        </w:rPr>
        <w:t>he applicant is required to provide ID as per the Identity requirements.</w:t>
      </w:r>
      <w:r w:rsidRPr="00940A28">
        <w:rPr>
          <w:lang w:eastAsia="en-AU"/>
        </w:rPr>
        <w:t xml:space="preserve"> </w:t>
      </w:r>
    </w:p>
    <w:p w14:paraId="3B1EDCDA" w14:textId="77777777" w:rsidR="00940A28" w:rsidRDefault="00940A28" w:rsidP="00940A28">
      <w:pPr>
        <w:rPr>
          <w:rFonts w:asciiTheme="majorHAnsi" w:hAnsiTheme="majorHAnsi" w:cs="Arial"/>
          <w:bCs/>
          <w:color w:val="454347"/>
          <w:sz w:val="32"/>
          <w:szCs w:val="28"/>
          <w:lang w:eastAsia="en-AU"/>
        </w:rPr>
      </w:pPr>
      <w:r w:rsidRPr="00940A28">
        <w:rPr>
          <w:rFonts w:asciiTheme="majorHAnsi" w:hAnsiTheme="majorHAnsi" w:cs="Arial"/>
          <w:bCs/>
          <w:color w:val="454347"/>
          <w:sz w:val="32"/>
          <w:szCs w:val="28"/>
          <w:lang w:eastAsia="en-AU"/>
        </w:rPr>
        <w:t xml:space="preserve">Fees </w:t>
      </w:r>
    </w:p>
    <w:p w14:paraId="2A0B5AC8" w14:textId="77777777" w:rsidR="00940A28" w:rsidRDefault="00940A28" w:rsidP="000A0E1D">
      <w:pPr>
        <w:rPr>
          <w:bCs/>
          <w:lang w:eastAsia="en-AU"/>
        </w:rPr>
      </w:pPr>
      <w:r w:rsidRPr="00940A28">
        <w:rPr>
          <w:lang w:eastAsia="en-AU"/>
        </w:rPr>
        <w:t xml:space="preserve">Please refer to the NT WorkSafe website for a Schedule of Fees. </w:t>
      </w:r>
    </w:p>
    <w:p w14:paraId="10A67E5B" w14:textId="77777777" w:rsidR="00940A28" w:rsidRDefault="00940A28" w:rsidP="00940A28">
      <w:pPr>
        <w:pStyle w:val="Heading3"/>
        <w:rPr>
          <w:lang w:eastAsia="en-AU"/>
        </w:rPr>
      </w:pPr>
      <w:r w:rsidRPr="00940A28">
        <w:rPr>
          <w:lang w:eastAsia="en-AU"/>
        </w:rPr>
        <w:t>Granting / Renewing licence</w:t>
      </w:r>
    </w:p>
    <w:p w14:paraId="2921FA15" w14:textId="77777777" w:rsidR="000A0E1D" w:rsidRDefault="00940A28" w:rsidP="000A0E1D">
      <w:pPr>
        <w:rPr>
          <w:lang w:eastAsia="en-AU"/>
        </w:rPr>
      </w:pPr>
      <w:r w:rsidRPr="00940A28">
        <w:rPr>
          <w:lang w:eastAsia="en-AU"/>
        </w:rPr>
        <w:t xml:space="preserve">For a new licence the Competent Authority needs to be satisfied that the applicant has the training and experience required for the type of licence they are applying for. </w:t>
      </w:r>
    </w:p>
    <w:p w14:paraId="5E4A1869" w14:textId="033526E6" w:rsidR="00940A28" w:rsidRDefault="00940A28" w:rsidP="000A0E1D">
      <w:pPr>
        <w:rPr>
          <w:bCs/>
          <w:lang w:eastAsia="en-AU"/>
        </w:rPr>
      </w:pPr>
      <w:r w:rsidRPr="00940A28">
        <w:rPr>
          <w:lang w:eastAsia="en-AU"/>
        </w:rPr>
        <w:t xml:space="preserve">The Competent Authority shall not renew a licence unless they are satisfied that the applicant remains competent in </w:t>
      </w:r>
      <w:proofErr w:type="spellStart"/>
      <w:r w:rsidRPr="00940A28">
        <w:rPr>
          <w:lang w:eastAsia="en-AU"/>
        </w:rPr>
        <w:t>gasfitting</w:t>
      </w:r>
      <w:proofErr w:type="spellEnd"/>
    </w:p>
    <w:p w14:paraId="5B976C8E" w14:textId="77777777" w:rsidR="00940A28" w:rsidRDefault="00940A28" w:rsidP="00940A28">
      <w:pPr>
        <w:rPr>
          <w:rFonts w:asciiTheme="majorHAnsi" w:hAnsiTheme="majorHAnsi" w:cs="Arial"/>
          <w:bCs/>
          <w:color w:val="454347"/>
          <w:sz w:val="32"/>
          <w:szCs w:val="28"/>
          <w:lang w:eastAsia="en-AU"/>
        </w:rPr>
      </w:pPr>
      <w:r w:rsidRPr="00940A28">
        <w:rPr>
          <w:rFonts w:asciiTheme="majorHAnsi" w:hAnsiTheme="majorHAnsi" w:cs="Arial"/>
          <w:bCs/>
          <w:color w:val="454347"/>
          <w:sz w:val="32"/>
          <w:szCs w:val="28"/>
          <w:lang w:eastAsia="en-AU"/>
        </w:rPr>
        <w:t>Replacement Licence</w:t>
      </w:r>
    </w:p>
    <w:p w14:paraId="5B2C5974" w14:textId="77777777" w:rsidR="00940A28" w:rsidRDefault="00940A28" w:rsidP="000A0E1D">
      <w:pPr>
        <w:rPr>
          <w:bCs/>
          <w:lang w:eastAsia="en-AU"/>
        </w:rPr>
      </w:pPr>
      <w:r w:rsidRPr="00940A28">
        <w:rPr>
          <w:lang w:eastAsia="en-AU"/>
        </w:rPr>
        <w:t xml:space="preserve">If an NT </w:t>
      </w:r>
      <w:proofErr w:type="spellStart"/>
      <w:r w:rsidRPr="00940A28">
        <w:rPr>
          <w:lang w:eastAsia="en-AU"/>
        </w:rPr>
        <w:t>gasfitting</w:t>
      </w:r>
      <w:proofErr w:type="spellEnd"/>
      <w:r w:rsidRPr="00940A28">
        <w:rPr>
          <w:lang w:eastAsia="en-AU"/>
        </w:rPr>
        <w:t xml:space="preserve"> licence is lost, defaced or destroyed, the licence holder may apply for a replacement licence. Applications must be made by completing the application form, paying the prescribed fee and attaching a statutory declaration setting out the details of the loss, defacing or destruction. Replacement licences are issued with the same terms and conditions as the original licence</w:t>
      </w:r>
    </w:p>
    <w:p w14:paraId="4F709720" w14:textId="77777777" w:rsidR="00940A28" w:rsidRDefault="00940A28">
      <w:pPr>
        <w:rPr>
          <w:rFonts w:asciiTheme="majorHAnsi" w:hAnsiTheme="majorHAnsi" w:cs="Arial"/>
          <w:bCs/>
          <w:color w:val="454347"/>
          <w:sz w:val="32"/>
          <w:szCs w:val="28"/>
          <w:lang w:eastAsia="en-AU"/>
        </w:rPr>
      </w:pPr>
      <w:r>
        <w:rPr>
          <w:rFonts w:asciiTheme="majorHAnsi" w:hAnsiTheme="majorHAnsi" w:cs="Arial"/>
          <w:bCs/>
          <w:color w:val="454347"/>
          <w:sz w:val="32"/>
          <w:szCs w:val="28"/>
          <w:lang w:eastAsia="en-AU"/>
        </w:rPr>
        <w:br w:type="page"/>
      </w:r>
    </w:p>
    <w:p w14:paraId="2D627441" w14:textId="77777777" w:rsidR="00940A28" w:rsidRDefault="00940A28" w:rsidP="00940A28">
      <w:pPr>
        <w:rPr>
          <w:rFonts w:asciiTheme="majorHAnsi" w:hAnsiTheme="majorHAnsi" w:cs="Arial"/>
          <w:bCs/>
          <w:color w:val="454347"/>
          <w:sz w:val="32"/>
          <w:szCs w:val="28"/>
          <w:lang w:eastAsia="en-AU"/>
        </w:rPr>
      </w:pPr>
      <w:r w:rsidRPr="00940A28">
        <w:rPr>
          <w:rFonts w:asciiTheme="majorHAnsi" w:hAnsiTheme="majorHAnsi" w:cs="Arial"/>
          <w:bCs/>
          <w:color w:val="454347"/>
          <w:sz w:val="32"/>
          <w:szCs w:val="28"/>
          <w:lang w:eastAsia="en-AU"/>
        </w:rPr>
        <w:t>Cancellation/suspension of licence</w:t>
      </w:r>
    </w:p>
    <w:p w14:paraId="332DDDA1" w14:textId="77777777" w:rsidR="000A0E1D" w:rsidRDefault="00940A28" w:rsidP="000A0E1D">
      <w:pPr>
        <w:rPr>
          <w:lang w:eastAsia="en-AU"/>
        </w:rPr>
      </w:pPr>
      <w:r w:rsidRPr="00940A28">
        <w:rPr>
          <w:lang w:eastAsia="en-AU"/>
        </w:rPr>
        <w:t xml:space="preserve">The Competent Authority may, by instrument served on a licence holder cancel or suspend (for a period specified in the instrument) a licence if: </w:t>
      </w:r>
    </w:p>
    <w:p w14:paraId="607F99D4" w14:textId="0E5B5D51" w:rsidR="000A0E1D" w:rsidRDefault="00940A28" w:rsidP="000A0E1D">
      <w:pPr>
        <w:pStyle w:val="ListParagraph"/>
        <w:numPr>
          <w:ilvl w:val="0"/>
          <w:numId w:val="39"/>
        </w:numPr>
        <w:rPr>
          <w:lang w:eastAsia="en-AU"/>
        </w:rPr>
      </w:pPr>
      <w:r w:rsidRPr="00940A28">
        <w:rPr>
          <w:lang w:eastAsia="en-AU"/>
        </w:rPr>
        <w:t xml:space="preserve">The licence holder has been found guilty of an offence against the Dangerous Goods Act or Regulations, or </w:t>
      </w:r>
    </w:p>
    <w:p w14:paraId="39A7ADF0" w14:textId="7AE8E9DC" w:rsidR="000A0E1D" w:rsidRDefault="00940A28" w:rsidP="000A0E1D">
      <w:pPr>
        <w:pStyle w:val="ListParagraph"/>
        <w:numPr>
          <w:ilvl w:val="0"/>
          <w:numId w:val="39"/>
        </w:numPr>
        <w:rPr>
          <w:lang w:eastAsia="en-AU"/>
        </w:rPr>
      </w:pPr>
      <w:r w:rsidRPr="00940A28">
        <w:rPr>
          <w:lang w:eastAsia="en-AU"/>
        </w:rPr>
        <w:t xml:space="preserve">The licence holder has contravened or failed to comply with a condition of the licence, or </w:t>
      </w:r>
    </w:p>
    <w:p w14:paraId="595B6C50" w14:textId="2DD0022D" w:rsidR="000A0E1D" w:rsidRDefault="00940A28" w:rsidP="000A0E1D">
      <w:pPr>
        <w:pStyle w:val="ListParagraph"/>
        <w:numPr>
          <w:ilvl w:val="0"/>
          <w:numId w:val="39"/>
        </w:numPr>
        <w:rPr>
          <w:lang w:eastAsia="en-AU"/>
        </w:rPr>
      </w:pPr>
      <w:r w:rsidRPr="00940A28">
        <w:rPr>
          <w:lang w:eastAsia="en-AU"/>
        </w:rPr>
        <w:t xml:space="preserve">The licence holder has contravened or failed to comply with the written directions of a WorkSafe Inspector, or </w:t>
      </w:r>
    </w:p>
    <w:p w14:paraId="35129BFC" w14:textId="5BB0094C" w:rsidR="00940A28" w:rsidRPr="000A0E1D" w:rsidRDefault="00940A28" w:rsidP="000A0E1D">
      <w:pPr>
        <w:pStyle w:val="ListParagraph"/>
        <w:numPr>
          <w:ilvl w:val="0"/>
          <w:numId w:val="39"/>
        </w:numPr>
        <w:rPr>
          <w:bCs/>
          <w:lang w:eastAsia="en-AU"/>
        </w:rPr>
      </w:pPr>
      <w:r w:rsidRPr="00940A28">
        <w:rPr>
          <w:lang w:eastAsia="en-AU"/>
        </w:rPr>
        <w:t>The Competent Authority</w:t>
      </w:r>
      <w:r w:rsidR="000A0E1D" w:rsidRPr="000A0E1D">
        <w:rPr>
          <w:rFonts w:eastAsia="Calibri"/>
          <w:iCs w:val="0"/>
        </w:rPr>
        <w:t xml:space="preserve"> </w:t>
      </w:r>
      <w:r w:rsidR="000A0E1D" w:rsidRPr="000A0E1D">
        <w:rPr>
          <w:lang w:eastAsia="en-AU"/>
        </w:rPr>
        <w:t>is of the opinion that, in the interest of any person, the licence should be cancelled or suspended</w:t>
      </w:r>
    </w:p>
    <w:p w14:paraId="25F6D922" w14:textId="77777777" w:rsidR="00940A28" w:rsidRDefault="00940A28" w:rsidP="00940A28">
      <w:pPr>
        <w:rPr>
          <w:rFonts w:asciiTheme="majorHAnsi" w:hAnsiTheme="majorHAnsi" w:cs="Arial"/>
          <w:bCs/>
          <w:color w:val="454347"/>
          <w:sz w:val="32"/>
          <w:szCs w:val="28"/>
          <w:lang w:eastAsia="en-AU"/>
        </w:rPr>
      </w:pPr>
      <w:r w:rsidRPr="00940A28">
        <w:rPr>
          <w:rFonts w:asciiTheme="majorHAnsi" w:hAnsiTheme="majorHAnsi" w:cs="Arial"/>
          <w:bCs/>
          <w:color w:val="454347"/>
          <w:sz w:val="32"/>
          <w:szCs w:val="28"/>
          <w:lang w:eastAsia="en-AU"/>
        </w:rPr>
        <w:t>Appeals</w:t>
      </w:r>
    </w:p>
    <w:p w14:paraId="1A49667B" w14:textId="77777777" w:rsidR="000A0E1D" w:rsidRDefault="00940A28" w:rsidP="000A0E1D">
      <w:pPr>
        <w:rPr>
          <w:lang w:eastAsia="en-AU"/>
        </w:rPr>
      </w:pPr>
      <w:r w:rsidRPr="00940A28">
        <w:rPr>
          <w:lang w:eastAsia="en-AU"/>
        </w:rPr>
        <w:t xml:space="preserve">A person, who is dissatisfied with a decision of the Competent Authority, may appeal to the Local Court against the decision of a licence application or the cancellation/suspension of a licence. </w:t>
      </w:r>
    </w:p>
    <w:p w14:paraId="028B6480" w14:textId="77777777" w:rsidR="000A0E1D" w:rsidRDefault="00940A28" w:rsidP="000A0E1D">
      <w:pPr>
        <w:rPr>
          <w:lang w:eastAsia="en-AU"/>
        </w:rPr>
      </w:pPr>
      <w:r w:rsidRPr="00940A28">
        <w:rPr>
          <w:lang w:eastAsia="en-AU"/>
        </w:rPr>
        <w:t xml:space="preserve">An appeal must: </w:t>
      </w:r>
    </w:p>
    <w:p w14:paraId="36FF37A6" w14:textId="0E9370EC" w:rsidR="000A0E1D" w:rsidRDefault="00940A28" w:rsidP="000A0E1D">
      <w:pPr>
        <w:pStyle w:val="ListParagraph"/>
        <w:numPr>
          <w:ilvl w:val="0"/>
          <w:numId w:val="39"/>
        </w:numPr>
        <w:rPr>
          <w:lang w:eastAsia="en-AU"/>
        </w:rPr>
      </w:pPr>
      <w:r w:rsidRPr="00940A28">
        <w:rPr>
          <w:lang w:eastAsia="en-AU"/>
        </w:rPr>
        <w:t xml:space="preserve">Be made within 28 days after the date on which the person received notice of the decision, and </w:t>
      </w:r>
    </w:p>
    <w:p w14:paraId="33044DC3" w14:textId="4A35D980" w:rsidR="000A0E1D" w:rsidRDefault="00940A28" w:rsidP="000A0E1D">
      <w:pPr>
        <w:pStyle w:val="ListParagraph"/>
        <w:numPr>
          <w:ilvl w:val="0"/>
          <w:numId w:val="39"/>
        </w:numPr>
        <w:rPr>
          <w:lang w:eastAsia="en-AU"/>
        </w:rPr>
      </w:pPr>
      <w:r w:rsidRPr="00940A28">
        <w:rPr>
          <w:lang w:eastAsia="en-AU"/>
        </w:rPr>
        <w:t xml:space="preserve">Be in writing setting out the grounds on which the person makes the appeal. </w:t>
      </w:r>
    </w:p>
    <w:p w14:paraId="09F4A4E1" w14:textId="7806AC13" w:rsidR="00940A28" w:rsidRDefault="00940A28" w:rsidP="000A0E1D">
      <w:pPr>
        <w:rPr>
          <w:bCs/>
          <w:lang w:eastAsia="en-AU"/>
        </w:rPr>
      </w:pPr>
      <w:r w:rsidRPr="00940A28">
        <w:rPr>
          <w:lang w:eastAsia="en-AU"/>
        </w:rPr>
        <w:t>A copy of the appeal application must be served on the Competent Authority</w:t>
      </w:r>
    </w:p>
    <w:p w14:paraId="0965EFB5" w14:textId="77777777" w:rsidR="00940A28" w:rsidRDefault="00940A28" w:rsidP="00940A28">
      <w:pPr>
        <w:rPr>
          <w:rFonts w:asciiTheme="majorHAnsi" w:hAnsiTheme="majorHAnsi" w:cs="Arial"/>
          <w:bCs/>
          <w:color w:val="454347"/>
          <w:sz w:val="32"/>
          <w:szCs w:val="28"/>
          <w:lang w:eastAsia="en-AU"/>
        </w:rPr>
      </w:pPr>
      <w:r w:rsidRPr="00940A28">
        <w:rPr>
          <w:rFonts w:asciiTheme="majorHAnsi" w:hAnsiTheme="majorHAnsi" w:cs="Arial"/>
          <w:bCs/>
          <w:color w:val="454347"/>
          <w:sz w:val="32"/>
          <w:szCs w:val="28"/>
          <w:lang w:eastAsia="en-AU"/>
        </w:rPr>
        <w:t>Legislation</w:t>
      </w:r>
    </w:p>
    <w:p w14:paraId="26A9AD6D" w14:textId="77777777" w:rsidR="00940A28" w:rsidRDefault="00940A28" w:rsidP="000A0E1D">
      <w:pPr>
        <w:rPr>
          <w:bCs/>
          <w:lang w:eastAsia="en-AU"/>
        </w:rPr>
      </w:pPr>
      <w:r w:rsidRPr="00940A28">
        <w:rPr>
          <w:lang w:eastAsia="en-AU"/>
        </w:rPr>
        <w:t xml:space="preserve">The Dangerous Goods Act and Dangerous Goods Regulations are available on NT WorkSafe’s website </w:t>
      </w:r>
      <w:hyperlink r:id="rId20" w:history="1">
        <w:r w:rsidRPr="00415F05">
          <w:rPr>
            <w:rStyle w:val="Hyperlink"/>
            <w:lang w:eastAsia="en-AU"/>
          </w:rPr>
          <w:t>www.worksafe.nt.gov.au</w:t>
        </w:r>
      </w:hyperlink>
      <w:r w:rsidRPr="00940A28">
        <w:rPr>
          <w:lang w:eastAsia="en-AU"/>
        </w:rPr>
        <w:t xml:space="preserve">. </w:t>
      </w:r>
    </w:p>
    <w:p w14:paraId="566EEAB0" w14:textId="77777777" w:rsidR="00940A28" w:rsidRDefault="00940A28" w:rsidP="00940A28">
      <w:pPr>
        <w:rPr>
          <w:rFonts w:ascii="Lato Semibold" w:eastAsia="Times New Roman" w:hAnsi="Lato Semibold"/>
          <w:color w:val="808080"/>
          <w:sz w:val="40"/>
          <w:lang w:eastAsia="en-AU"/>
        </w:rPr>
      </w:pPr>
      <w:r w:rsidRPr="00940A28">
        <w:rPr>
          <w:rFonts w:ascii="Lato Semibold" w:eastAsia="Times New Roman" w:hAnsi="Lato Semibold"/>
          <w:color w:val="808080"/>
          <w:sz w:val="40"/>
          <w:lang w:eastAsia="en-AU"/>
        </w:rPr>
        <w:t>List of jurisdiction contacts</w:t>
      </w:r>
    </w:p>
    <w:tbl>
      <w:tblPr>
        <w:tblStyle w:val="TableGrid"/>
        <w:tblW w:w="11058" w:type="dxa"/>
        <w:jc w:val="center"/>
        <w:tblLook w:val="04A0" w:firstRow="1" w:lastRow="0" w:firstColumn="1" w:lastColumn="0" w:noHBand="0" w:noVBand="1"/>
      </w:tblPr>
      <w:tblGrid>
        <w:gridCol w:w="2269"/>
        <w:gridCol w:w="3255"/>
        <w:gridCol w:w="1984"/>
        <w:gridCol w:w="3550"/>
      </w:tblGrid>
      <w:tr w:rsidR="00940A28" w14:paraId="51E342D6" w14:textId="77777777" w:rsidTr="007D4376">
        <w:trPr>
          <w:jc w:val="center"/>
        </w:trPr>
        <w:tc>
          <w:tcPr>
            <w:tcW w:w="2269" w:type="dxa"/>
            <w:shd w:val="clear" w:color="auto" w:fill="E68F26"/>
            <w:vAlign w:val="center"/>
          </w:tcPr>
          <w:p w14:paraId="782E55B3" w14:textId="77777777" w:rsidR="00940A28" w:rsidRPr="00B05FAA" w:rsidRDefault="00940A28" w:rsidP="007D4376">
            <w:pPr>
              <w:spacing w:before="120" w:after="120"/>
              <w:rPr>
                <w:color w:val="FFFFFF" w:themeColor="background1"/>
                <w:lang w:eastAsia="en-AU"/>
              </w:rPr>
            </w:pPr>
            <w:r w:rsidRPr="00B05FAA">
              <w:rPr>
                <w:color w:val="FFFFFF" w:themeColor="background1"/>
              </w:rPr>
              <w:t xml:space="preserve">Jurisdiction </w:t>
            </w:r>
          </w:p>
        </w:tc>
        <w:tc>
          <w:tcPr>
            <w:tcW w:w="3255" w:type="dxa"/>
            <w:shd w:val="clear" w:color="auto" w:fill="E68F26"/>
            <w:vAlign w:val="center"/>
          </w:tcPr>
          <w:p w14:paraId="249AA638" w14:textId="77777777" w:rsidR="00940A28" w:rsidRPr="00B05FAA" w:rsidRDefault="00940A28" w:rsidP="007D4376">
            <w:pPr>
              <w:spacing w:before="120" w:after="120"/>
              <w:rPr>
                <w:color w:val="FFFFFF" w:themeColor="background1"/>
                <w:lang w:eastAsia="en-AU"/>
              </w:rPr>
            </w:pPr>
            <w:r w:rsidRPr="00B05FAA">
              <w:rPr>
                <w:color w:val="FFFFFF" w:themeColor="background1"/>
              </w:rPr>
              <w:t xml:space="preserve">Name of Regulator </w:t>
            </w:r>
          </w:p>
        </w:tc>
        <w:tc>
          <w:tcPr>
            <w:tcW w:w="1984" w:type="dxa"/>
            <w:shd w:val="clear" w:color="auto" w:fill="E68F26"/>
            <w:vAlign w:val="center"/>
          </w:tcPr>
          <w:p w14:paraId="5BE7854A" w14:textId="77777777" w:rsidR="00940A28" w:rsidRPr="00B05FAA" w:rsidRDefault="00940A28" w:rsidP="007D4376">
            <w:pPr>
              <w:spacing w:before="120" w:after="120"/>
              <w:rPr>
                <w:color w:val="FFFFFF" w:themeColor="background1"/>
                <w:lang w:eastAsia="en-AU"/>
              </w:rPr>
            </w:pPr>
            <w:r w:rsidRPr="00B05FAA">
              <w:rPr>
                <w:color w:val="FFFFFF" w:themeColor="background1"/>
              </w:rPr>
              <w:t xml:space="preserve">Telephone </w:t>
            </w:r>
          </w:p>
        </w:tc>
        <w:tc>
          <w:tcPr>
            <w:tcW w:w="3550" w:type="dxa"/>
            <w:shd w:val="clear" w:color="auto" w:fill="E68F26"/>
            <w:vAlign w:val="center"/>
          </w:tcPr>
          <w:p w14:paraId="5BF144A5" w14:textId="2C2C7D64" w:rsidR="00940A28" w:rsidRPr="00B05FAA" w:rsidRDefault="00940A28" w:rsidP="007D4376">
            <w:pPr>
              <w:spacing w:before="120" w:after="120"/>
              <w:rPr>
                <w:color w:val="FFFFFF" w:themeColor="background1"/>
                <w:lang w:eastAsia="en-AU"/>
              </w:rPr>
            </w:pPr>
            <w:r w:rsidRPr="00B05FAA">
              <w:rPr>
                <w:color w:val="FFFFFF" w:themeColor="background1"/>
              </w:rPr>
              <w:t>Website</w:t>
            </w:r>
          </w:p>
        </w:tc>
      </w:tr>
      <w:tr w:rsidR="00B05FAA" w14:paraId="405DA447" w14:textId="77777777" w:rsidTr="007D4376">
        <w:trPr>
          <w:jc w:val="center"/>
        </w:trPr>
        <w:tc>
          <w:tcPr>
            <w:tcW w:w="2269" w:type="dxa"/>
            <w:shd w:val="clear" w:color="auto" w:fill="E68F26"/>
            <w:vAlign w:val="center"/>
          </w:tcPr>
          <w:p w14:paraId="524D6029" w14:textId="73B8228D" w:rsidR="00B05FAA" w:rsidRPr="00B05FAA" w:rsidRDefault="00B05FAA" w:rsidP="007D4376">
            <w:pPr>
              <w:spacing w:before="60" w:after="60"/>
              <w:rPr>
                <w:color w:val="FFFFFF" w:themeColor="background1"/>
                <w:lang w:eastAsia="en-AU"/>
              </w:rPr>
            </w:pPr>
            <w:r>
              <w:rPr>
                <w:color w:val="FFFFFF" w:themeColor="background1"/>
                <w:lang w:eastAsia="en-AU"/>
              </w:rPr>
              <w:t>Northern Territory</w:t>
            </w:r>
          </w:p>
        </w:tc>
        <w:tc>
          <w:tcPr>
            <w:tcW w:w="3255" w:type="dxa"/>
          </w:tcPr>
          <w:p w14:paraId="7D6EE446" w14:textId="031C9CEB" w:rsidR="00B05FAA" w:rsidRDefault="00B05FAA" w:rsidP="00940A28">
            <w:pPr>
              <w:rPr>
                <w:lang w:eastAsia="en-AU"/>
              </w:rPr>
            </w:pPr>
            <w:r>
              <w:rPr>
                <w:lang w:eastAsia="en-AU"/>
              </w:rPr>
              <w:t>NT WorkSafe</w:t>
            </w:r>
          </w:p>
        </w:tc>
        <w:tc>
          <w:tcPr>
            <w:tcW w:w="1984" w:type="dxa"/>
          </w:tcPr>
          <w:p w14:paraId="22385A67" w14:textId="470B506D" w:rsidR="00B05FAA" w:rsidRPr="00390B06" w:rsidRDefault="00B05FAA" w:rsidP="00940A28">
            <w:pPr>
              <w:rPr>
                <w:b/>
                <w:bCs/>
                <w:lang w:eastAsia="en-AU"/>
              </w:rPr>
            </w:pPr>
            <w:r>
              <w:rPr>
                <w:b/>
                <w:bCs/>
                <w:lang w:eastAsia="en-AU"/>
              </w:rPr>
              <w:t>1800 019 115</w:t>
            </w:r>
          </w:p>
        </w:tc>
        <w:tc>
          <w:tcPr>
            <w:tcW w:w="3550" w:type="dxa"/>
          </w:tcPr>
          <w:p w14:paraId="66F0D664" w14:textId="28C85179" w:rsidR="00B05FAA" w:rsidRPr="00390B06" w:rsidRDefault="00B05FAA" w:rsidP="00940A28">
            <w:pPr>
              <w:rPr>
                <w:lang w:eastAsia="en-AU"/>
              </w:rPr>
            </w:pPr>
            <w:hyperlink r:id="rId21" w:history="1">
              <w:r w:rsidRPr="00D102EC">
                <w:rPr>
                  <w:rStyle w:val="Hyperlink"/>
                  <w:lang w:eastAsia="en-AU"/>
                </w:rPr>
                <w:t>www.worksafe.nt.gov.au</w:t>
              </w:r>
            </w:hyperlink>
            <w:r>
              <w:rPr>
                <w:lang w:eastAsia="en-AU"/>
              </w:rPr>
              <w:t xml:space="preserve"> </w:t>
            </w:r>
          </w:p>
        </w:tc>
      </w:tr>
      <w:tr w:rsidR="00940A28" w14:paraId="7D14C913" w14:textId="77777777" w:rsidTr="007D4376">
        <w:trPr>
          <w:jc w:val="center"/>
        </w:trPr>
        <w:tc>
          <w:tcPr>
            <w:tcW w:w="2269" w:type="dxa"/>
            <w:shd w:val="clear" w:color="auto" w:fill="E68F26"/>
            <w:vAlign w:val="center"/>
          </w:tcPr>
          <w:p w14:paraId="1687DDDE" w14:textId="77777777" w:rsidR="00940A28" w:rsidRPr="00B05FAA" w:rsidRDefault="00390B06" w:rsidP="007D4376">
            <w:pPr>
              <w:spacing w:before="60" w:after="60"/>
              <w:rPr>
                <w:color w:val="FFFFFF" w:themeColor="background1"/>
                <w:lang w:eastAsia="en-AU"/>
              </w:rPr>
            </w:pPr>
            <w:r w:rsidRPr="00B05FAA">
              <w:rPr>
                <w:color w:val="FFFFFF" w:themeColor="background1"/>
                <w:lang w:eastAsia="en-AU"/>
              </w:rPr>
              <w:t>New South Wales</w:t>
            </w:r>
          </w:p>
        </w:tc>
        <w:tc>
          <w:tcPr>
            <w:tcW w:w="3255" w:type="dxa"/>
          </w:tcPr>
          <w:p w14:paraId="7557441E" w14:textId="77777777" w:rsidR="00940A28" w:rsidRDefault="00390B06" w:rsidP="00940A28">
            <w:pPr>
              <w:rPr>
                <w:lang w:eastAsia="en-AU"/>
              </w:rPr>
            </w:pPr>
            <w:r>
              <w:rPr>
                <w:lang w:eastAsia="en-AU"/>
              </w:rPr>
              <w:t>Fair Trading</w:t>
            </w:r>
          </w:p>
        </w:tc>
        <w:tc>
          <w:tcPr>
            <w:tcW w:w="1984" w:type="dxa"/>
          </w:tcPr>
          <w:p w14:paraId="2FDD3520" w14:textId="77777777" w:rsidR="00940A28" w:rsidRDefault="00390B06" w:rsidP="00940A28">
            <w:pPr>
              <w:rPr>
                <w:lang w:eastAsia="en-AU"/>
              </w:rPr>
            </w:pPr>
            <w:r w:rsidRPr="00390B06">
              <w:rPr>
                <w:b/>
                <w:bCs/>
                <w:lang w:eastAsia="en-AU"/>
              </w:rPr>
              <w:t>13 32 20</w:t>
            </w:r>
          </w:p>
        </w:tc>
        <w:tc>
          <w:tcPr>
            <w:tcW w:w="3550" w:type="dxa"/>
          </w:tcPr>
          <w:p w14:paraId="544BDAC6" w14:textId="41D33AE5" w:rsidR="00940A28" w:rsidRDefault="00390B06" w:rsidP="00940A28">
            <w:pPr>
              <w:rPr>
                <w:lang w:eastAsia="en-AU"/>
              </w:rPr>
            </w:pPr>
            <w:hyperlink r:id="rId22" w:history="1">
              <w:r w:rsidRPr="00415F05">
                <w:rPr>
                  <w:rStyle w:val="Hyperlink"/>
                  <w:lang w:eastAsia="en-AU"/>
                </w:rPr>
                <w:t>www.nsw.gov.au/departments-and-agencies/fair-trading</w:t>
              </w:r>
            </w:hyperlink>
            <w:r>
              <w:rPr>
                <w:u w:val="single"/>
                <w:lang w:eastAsia="en-AU"/>
              </w:rPr>
              <w:t xml:space="preserve"> </w:t>
            </w:r>
          </w:p>
        </w:tc>
      </w:tr>
      <w:tr w:rsidR="00940A28" w14:paraId="24F771FA" w14:textId="77777777" w:rsidTr="007D4376">
        <w:trPr>
          <w:jc w:val="center"/>
        </w:trPr>
        <w:tc>
          <w:tcPr>
            <w:tcW w:w="2269" w:type="dxa"/>
            <w:shd w:val="clear" w:color="auto" w:fill="E68F26"/>
            <w:vAlign w:val="center"/>
          </w:tcPr>
          <w:p w14:paraId="2172D45E" w14:textId="77777777" w:rsidR="00940A28" w:rsidRPr="00B05FAA" w:rsidRDefault="00390B06" w:rsidP="007D4376">
            <w:pPr>
              <w:spacing w:before="60" w:after="60"/>
              <w:rPr>
                <w:color w:val="FFFFFF" w:themeColor="background1"/>
                <w:lang w:eastAsia="en-AU"/>
              </w:rPr>
            </w:pPr>
            <w:r w:rsidRPr="00B05FAA">
              <w:rPr>
                <w:color w:val="FFFFFF" w:themeColor="background1"/>
                <w:lang w:eastAsia="en-AU"/>
              </w:rPr>
              <w:t>Victoria</w:t>
            </w:r>
          </w:p>
        </w:tc>
        <w:tc>
          <w:tcPr>
            <w:tcW w:w="3255" w:type="dxa"/>
          </w:tcPr>
          <w:p w14:paraId="4D49D45E" w14:textId="77777777" w:rsidR="00940A28" w:rsidRDefault="00390B06" w:rsidP="00940A28">
            <w:pPr>
              <w:rPr>
                <w:lang w:eastAsia="en-AU"/>
              </w:rPr>
            </w:pPr>
            <w:r w:rsidRPr="00390B06">
              <w:rPr>
                <w:lang w:eastAsia="en-AU"/>
              </w:rPr>
              <w:t>Energy Safe Victoria</w:t>
            </w:r>
          </w:p>
        </w:tc>
        <w:tc>
          <w:tcPr>
            <w:tcW w:w="1984" w:type="dxa"/>
          </w:tcPr>
          <w:p w14:paraId="2464F929" w14:textId="77777777" w:rsidR="00940A28" w:rsidRDefault="00390B06" w:rsidP="00940A28">
            <w:pPr>
              <w:rPr>
                <w:lang w:eastAsia="en-AU"/>
              </w:rPr>
            </w:pPr>
            <w:r w:rsidRPr="00390B06">
              <w:rPr>
                <w:lang w:eastAsia="en-AU"/>
              </w:rPr>
              <w:t>1800 800 158</w:t>
            </w:r>
          </w:p>
        </w:tc>
        <w:tc>
          <w:tcPr>
            <w:tcW w:w="3550" w:type="dxa"/>
          </w:tcPr>
          <w:p w14:paraId="50B759A8" w14:textId="77777777" w:rsidR="00940A28" w:rsidRDefault="00390B06" w:rsidP="00390B06">
            <w:pPr>
              <w:tabs>
                <w:tab w:val="left" w:pos="988"/>
              </w:tabs>
              <w:rPr>
                <w:lang w:eastAsia="en-AU"/>
              </w:rPr>
            </w:pPr>
            <w:hyperlink r:id="rId23" w:history="1">
              <w:r w:rsidRPr="00415F05">
                <w:rPr>
                  <w:rStyle w:val="Hyperlink"/>
                  <w:lang w:eastAsia="en-AU"/>
                </w:rPr>
                <w:t>www.energysafe.vic.gov.au</w:t>
              </w:r>
            </w:hyperlink>
            <w:r>
              <w:rPr>
                <w:lang w:eastAsia="en-AU"/>
              </w:rPr>
              <w:t xml:space="preserve"> </w:t>
            </w:r>
          </w:p>
        </w:tc>
      </w:tr>
      <w:tr w:rsidR="00940A28" w14:paraId="3C3FBFBA" w14:textId="77777777" w:rsidTr="007D4376">
        <w:trPr>
          <w:jc w:val="center"/>
        </w:trPr>
        <w:tc>
          <w:tcPr>
            <w:tcW w:w="2269" w:type="dxa"/>
            <w:shd w:val="clear" w:color="auto" w:fill="E68F26"/>
            <w:vAlign w:val="center"/>
          </w:tcPr>
          <w:p w14:paraId="43DC4588" w14:textId="77777777" w:rsidR="00940A28" w:rsidRPr="00B05FAA" w:rsidRDefault="00390B06" w:rsidP="007D4376">
            <w:pPr>
              <w:spacing w:before="60" w:after="60"/>
              <w:rPr>
                <w:color w:val="FFFFFF" w:themeColor="background1"/>
                <w:lang w:eastAsia="en-AU"/>
              </w:rPr>
            </w:pPr>
            <w:r w:rsidRPr="00B05FAA">
              <w:rPr>
                <w:color w:val="FFFFFF" w:themeColor="background1"/>
                <w:lang w:eastAsia="en-AU"/>
              </w:rPr>
              <w:t>Queensland</w:t>
            </w:r>
          </w:p>
        </w:tc>
        <w:tc>
          <w:tcPr>
            <w:tcW w:w="3255" w:type="dxa"/>
          </w:tcPr>
          <w:p w14:paraId="746457B5" w14:textId="77777777" w:rsidR="00940A28" w:rsidRDefault="00390B06" w:rsidP="00940A28">
            <w:pPr>
              <w:rPr>
                <w:lang w:eastAsia="en-AU"/>
              </w:rPr>
            </w:pPr>
            <w:r w:rsidRPr="00390B06">
              <w:rPr>
                <w:lang w:eastAsia="en-AU"/>
              </w:rPr>
              <w:t>Business Queensland</w:t>
            </w:r>
          </w:p>
        </w:tc>
        <w:tc>
          <w:tcPr>
            <w:tcW w:w="1984" w:type="dxa"/>
          </w:tcPr>
          <w:p w14:paraId="4885AAC6" w14:textId="77777777" w:rsidR="00940A28" w:rsidRDefault="00390B06" w:rsidP="00940A28">
            <w:pPr>
              <w:rPr>
                <w:lang w:eastAsia="en-AU"/>
              </w:rPr>
            </w:pPr>
            <w:r w:rsidRPr="00390B06">
              <w:rPr>
                <w:lang w:eastAsia="en-AU"/>
              </w:rPr>
              <w:t>13 43 87</w:t>
            </w:r>
          </w:p>
        </w:tc>
        <w:tc>
          <w:tcPr>
            <w:tcW w:w="3550" w:type="dxa"/>
          </w:tcPr>
          <w:p w14:paraId="4AF536AF" w14:textId="77777777" w:rsidR="00940A28" w:rsidRDefault="00390B06" w:rsidP="00940A28">
            <w:pPr>
              <w:rPr>
                <w:lang w:eastAsia="en-AU"/>
              </w:rPr>
            </w:pPr>
            <w:hyperlink r:id="rId24" w:history="1">
              <w:r w:rsidRPr="00415F05">
                <w:rPr>
                  <w:rStyle w:val="Hyperlink"/>
                  <w:lang w:eastAsia="en-AU"/>
                </w:rPr>
                <w:t>www.business.qld.gov.au</w:t>
              </w:r>
            </w:hyperlink>
            <w:r>
              <w:rPr>
                <w:lang w:eastAsia="en-AU"/>
              </w:rPr>
              <w:t xml:space="preserve"> </w:t>
            </w:r>
          </w:p>
        </w:tc>
      </w:tr>
      <w:tr w:rsidR="00940A28" w14:paraId="6EF4F76A" w14:textId="77777777" w:rsidTr="007D4376">
        <w:trPr>
          <w:jc w:val="center"/>
        </w:trPr>
        <w:tc>
          <w:tcPr>
            <w:tcW w:w="2269" w:type="dxa"/>
            <w:shd w:val="clear" w:color="auto" w:fill="E68F26"/>
            <w:vAlign w:val="center"/>
          </w:tcPr>
          <w:p w14:paraId="74AB087A" w14:textId="77777777" w:rsidR="00940A28" w:rsidRPr="00B05FAA" w:rsidRDefault="00390B06" w:rsidP="007D4376">
            <w:pPr>
              <w:spacing w:before="60" w:after="60"/>
              <w:rPr>
                <w:color w:val="FFFFFF" w:themeColor="background1"/>
                <w:lang w:eastAsia="en-AU"/>
              </w:rPr>
            </w:pPr>
            <w:r w:rsidRPr="00B05FAA">
              <w:rPr>
                <w:color w:val="FFFFFF" w:themeColor="background1"/>
                <w:lang w:eastAsia="en-AU"/>
              </w:rPr>
              <w:t>South Australia</w:t>
            </w:r>
          </w:p>
        </w:tc>
        <w:tc>
          <w:tcPr>
            <w:tcW w:w="3255" w:type="dxa"/>
          </w:tcPr>
          <w:p w14:paraId="60711C37" w14:textId="77777777" w:rsidR="00940A28" w:rsidRDefault="00390B06" w:rsidP="00940A28">
            <w:pPr>
              <w:rPr>
                <w:lang w:eastAsia="en-AU"/>
              </w:rPr>
            </w:pPr>
            <w:r w:rsidRPr="00390B06">
              <w:rPr>
                <w:lang w:eastAsia="en-AU"/>
              </w:rPr>
              <w:t>SafeWork SA</w:t>
            </w:r>
          </w:p>
        </w:tc>
        <w:tc>
          <w:tcPr>
            <w:tcW w:w="1984" w:type="dxa"/>
          </w:tcPr>
          <w:p w14:paraId="6E545965" w14:textId="77777777" w:rsidR="00940A28" w:rsidRDefault="00390B06" w:rsidP="00940A28">
            <w:pPr>
              <w:rPr>
                <w:lang w:eastAsia="en-AU"/>
              </w:rPr>
            </w:pPr>
            <w:r w:rsidRPr="00390B06">
              <w:rPr>
                <w:lang w:eastAsia="en-AU"/>
              </w:rPr>
              <w:t>1300 365 255</w:t>
            </w:r>
          </w:p>
        </w:tc>
        <w:tc>
          <w:tcPr>
            <w:tcW w:w="3550" w:type="dxa"/>
          </w:tcPr>
          <w:p w14:paraId="34F67BB7" w14:textId="48AD7F47" w:rsidR="00940A28" w:rsidRDefault="000A0E1D" w:rsidP="00940A28">
            <w:pPr>
              <w:rPr>
                <w:lang w:eastAsia="en-AU"/>
              </w:rPr>
            </w:pPr>
            <w:hyperlink r:id="rId25" w:history="1">
              <w:r w:rsidRPr="00D102EC">
                <w:rPr>
                  <w:rStyle w:val="Hyperlink"/>
                  <w:lang w:eastAsia="en-AU"/>
                </w:rPr>
                <w:t>www.safework.sa.gov.au</w:t>
              </w:r>
            </w:hyperlink>
            <w:r>
              <w:rPr>
                <w:lang w:eastAsia="en-AU"/>
              </w:rPr>
              <w:t xml:space="preserve"> </w:t>
            </w:r>
          </w:p>
        </w:tc>
      </w:tr>
      <w:tr w:rsidR="00940A28" w14:paraId="7BD4FB71" w14:textId="77777777" w:rsidTr="007D4376">
        <w:trPr>
          <w:jc w:val="center"/>
        </w:trPr>
        <w:tc>
          <w:tcPr>
            <w:tcW w:w="2269" w:type="dxa"/>
            <w:shd w:val="clear" w:color="auto" w:fill="E68F26"/>
            <w:vAlign w:val="center"/>
          </w:tcPr>
          <w:p w14:paraId="46C498D7" w14:textId="77777777" w:rsidR="00940A28" w:rsidRPr="00B05FAA" w:rsidRDefault="00390B06" w:rsidP="007D4376">
            <w:pPr>
              <w:spacing w:before="60" w:after="60"/>
              <w:rPr>
                <w:color w:val="FFFFFF" w:themeColor="background1"/>
                <w:lang w:eastAsia="en-AU"/>
              </w:rPr>
            </w:pPr>
            <w:r w:rsidRPr="00B05FAA">
              <w:rPr>
                <w:color w:val="FFFFFF" w:themeColor="background1"/>
                <w:lang w:eastAsia="en-AU"/>
              </w:rPr>
              <w:t>Western Australia</w:t>
            </w:r>
          </w:p>
        </w:tc>
        <w:tc>
          <w:tcPr>
            <w:tcW w:w="3255" w:type="dxa"/>
          </w:tcPr>
          <w:p w14:paraId="7F284957" w14:textId="64BB50DE" w:rsidR="00940A28" w:rsidRDefault="00390B06" w:rsidP="00940A28">
            <w:pPr>
              <w:rPr>
                <w:lang w:eastAsia="en-AU"/>
              </w:rPr>
            </w:pPr>
            <w:r w:rsidRPr="00390B06">
              <w:rPr>
                <w:lang w:eastAsia="en-AU"/>
              </w:rPr>
              <w:t xml:space="preserve">Department of Mines, Industry Regulation </w:t>
            </w:r>
            <w:r w:rsidR="007D4376" w:rsidRPr="00390B06">
              <w:rPr>
                <w:lang w:eastAsia="en-AU"/>
              </w:rPr>
              <w:t>and</w:t>
            </w:r>
            <w:r w:rsidRPr="00390B06">
              <w:rPr>
                <w:lang w:eastAsia="en-AU"/>
              </w:rPr>
              <w:t xml:space="preserve"> Safety</w:t>
            </w:r>
          </w:p>
        </w:tc>
        <w:tc>
          <w:tcPr>
            <w:tcW w:w="1984" w:type="dxa"/>
          </w:tcPr>
          <w:p w14:paraId="47929B9F" w14:textId="77777777" w:rsidR="00940A28" w:rsidRDefault="00390B06" w:rsidP="00940A28">
            <w:pPr>
              <w:rPr>
                <w:lang w:eastAsia="en-AU"/>
              </w:rPr>
            </w:pPr>
            <w:r w:rsidRPr="00390B06">
              <w:rPr>
                <w:lang w:eastAsia="en-AU"/>
              </w:rPr>
              <w:t>(08) 6251 2000</w:t>
            </w:r>
          </w:p>
        </w:tc>
        <w:tc>
          <w:tcPr>
            <w:tcW w:w="3550" w:type="dxa"/>
          </w:tcPr>
          <w:p w14:paraId="5E68F6E8" w14:textId="0A945A31" w:rsidR="00940A28" w:rsidRDefault="000A0E1D" w:rsidP="00940A28">
            <w:pPr>
              <w:rPr>
                <w:lang w:eastAsia="en-AU"/>
              </w:rPr>
            </w:pPr>
            <w:hyperlink r:id="rId26" w:history="1">
              <w:r w:rsidRPr="00D102EC">
                <w:rPr>
                  <w:rStyle w:val="Hyperlink"/>
                  <w:lang w:eastAsia="en-AU"/>
                </w:rPr>
                <w:t>www.commerce.wa.gov.au</w:t>
              </w:r>
            </w:hyperlink>
            <w:r>
              <w:rPr>
                <w:lang w:eastAsia="en-AU"/>
              </w:rPr>
              <w:t xml:space="preserve"> </w:t>
            </w:r>
          </w:p>
        </w:tc>
      </w:tr>
      <w:tr w:rsidR="00390B06" w14:paraId="1E7617C0" w14:textId="77777777" w:rsidTr="007D4376">
        <w:trPr>
          <w:jc w:val="center"/>
        </w:trPr>
        <w:tc>
          <w:tcPr>
            <w:tcW w:w="2269" w:type="dxa"/>
            <w:shd w:val="clear" w:color="auto" w:fill="E68F26"/>
            <w:vAlign w:val="center"/>
          </w:tcPr>
          <w:p w14:paraId="34BF2419" w14:textId="77777777" w:rsidR="00390B06" w:rsidRPr="00B05FAA" w:rsidRDefault="00390B06" w:rsidP="007D4376">
            <w:pPr>
              <w:spacing w:before="60" w:after="60"/>
              <w:rPr>
                <w:color w:val="FFFFFF" w:themeColor="background1"/>
                <w:lang w:eastAsia="en-AU"/>
              </w:rPr>
            </w:pPr>
            <w:r w:rsidRPr="00B05FAA">
              <w:rPr>
                <w:color w:val="FFFFFF" w:themeColor="background1"/>
                <w:lang w:eastAsia="en-AU"/>
              </w:rPr>
              <w:t>Australian Capital Territory</w:t>
            </w:r>
          </w:p>
        </w:tc>
        <w:tc>
          <w:tcPr>
            <w:tcW w:w="3255" w:type="dxa"/>
          </w:tcPr>
          <w:p w14:paraId="23D8AB46" w14:textId="77777777" w:rsidR="00390B06" w:rsidRDefault="00390B06" w:rsidP="00940A28">
            <w:pPr>
              <w:rPr>
                <w:lang w:eastAsia="en-AU"/>
              </w:rPr>
            </w:pPr>
            <w:r w:rsidRPr="00390B06">
              <w:rPr>
                <w:lang w:eastAsia="en-AU"/>
              </w:rPr>
              <w:t>Access Canberra, Environment and Planning</w:t>
            </w:r>
          </w:p>
        </w:tc>
        <w:tc>
          <w:tcPr>
            <w:tcW w:w="1984" w:type="dxa"/>
          </w:tcPr>
          <w:p w14:paraId="4A2F6E40" w14:textId="77777777" w:rsidR="00390B06" w:rsidRDefault="00390B06" w:rsidP="00940A28">
            <w:pPr>
              <w:rPr>
                <w:lang w:eastAsia="en-AU"/>
              </w:rPr>
            </w:pPr>
            <w:r w:rsidRPr="00390B06">
              <w:rPr>
                <w:lang w:eastAsia="en-AU"/>
              </w:rPr>
              <w:t>(02) 6207 8096</w:t>
            </w:r>
          </w:p>
        </w:tc>
        <w:tc>
          <w:tcPr>
            <w:tcW w:w="3550" w:type="dxa"/>
          </w:tcPr>
          <w:p w14:paraId="18A57494" w14:textId="4E7AF0EA" w:rsidR="00390B06" w:rsidRDefault="000A0E1D" w:rsidP="00940A28">
            <w:pPr>
              <w:rPr>
                <w:lang w:eastAsia="en-AU"/>
              </w:rPr>
            </w:pPr>
            <w:hyperlink r:id="rId27" w:history="1">
              <w:r w:rsidRPr="00D102EC">
                <w:rPr>
                  <w:rStyle w:val="Hyperlink"/>
                  <w:lang w:eastAsia="en-AU"/>
                </w:rPr>
                <w:t>www.accesscanberra.act.gov.au</w:t>
              </w:r>
            </w:hyperlink>
            <w:r>
              <w:rPr>
                <w:lang w:eastAsia="en-AU"/>
              </w:rPr>
              <w:t xml:space="preserve"> </w:t>
            </w:r>
          </w:p>
        </w:tc>
      </w:tr>
      <w:tr w:rsidR="00390B06" w14:paraId="6546E54B" w14:textId="77777777" w:rsidTr="007D4376">
        <w:trPr>
          <w:jc w:val="center"/>
        </w:trPr>
        <w:tc>
          <w:tcPr>
            <w:tcW w:w="2269" w:type="dxa"/>
            <w:shd w:val="clear" w:color="auto" w:fill="E68F26"/>
            <w:vAlign w:val="center"/>
          </w:tcPr>
          <w:p w14:paraId="3379ED41" w14:textId="77777777" w:rsidR="00390B06" w:rsidRDefault="00390B06" w:rsidP="007D4376">
            <w:pPr>
              <w:spacing w:before="60" w:after="60"/>
              <w:rPr>
                <w:lang w:eastAsia="en-AU"/>
              </w:rPr>
            </w:pPr>
            <w:r w:rsidRPr="00B05FAA">
              <w:rPr>
                <w:color w:val="FFFFFF" w:themeColor="background1"/>
                <w:lang w:eastAsia="en-AU"/>
              </w:rPr>
              <w:t>Tasmania</w:t>
            </w:r>
          </w:p>
        </w:tc>
        <w:tc>
          <w:tcPr>
            <w:tcW w:w="3255" w:type="dxa"/>
          </w:tcPr>
          <w:p w14:paraId="678F9B8C" w14:textId="77777777" w:rsidR="00390B06" w:rsidRDefault="00390B06" w:rsidP="00940A28">
            <w:pPr>
              <w:rPr>
                <w:lang w:eastAsia="en-AU"/>
              </w:rPr>
            </w:pPr>
            <w:r w:rsidRPr="00390B06">
              <w:rPr>
                <w:lang w:eastAsia="en-AU"/>
              </w:rPr>
              <w:t>Department of Justice</w:t>
            </w:r>
          </w:p>
        </w:tc>
        <w:tc>
          <w:tcPr>
            <w:tcW w:w="1984" w:type="dxa"/>
          </w:tcPr>
          <w:p w14:paraId="0B4F27E6" w14:textId="7D6CF5F4" w:rsidR="00390B06" w:rsidRDefault="000A0E1D" w:rsidP="00940A28">
            <w:pPr>
              <w:rPr>
                <w:lang w:eastAsia="en-AU"/>
              </w:rPr>
            </w:pPr>
            <w:r>
              <w:rPr>
                <w:lang w:eastAsia="en-AU"/>
              </w:rPr>
              <w:t>133 135 513</w:t>
            </w:r>
          </w:p>
        </w:tc>
        <w:tc>
          <w:tcPr>
            <w:tcW w:w="3550" w:type="dxa"/>
          </w:tcPr>
          <w:p w14:paraId="76BA5474" w14:textId="1E561177" w:rsidR="00390B06" w:rsidRDefault="000A0E1D" w:rsidP="00940A28">
            <w:pPr>
              <w:rPr>
                <w:lang w:eastAsia="en-AU"/>
              </w:rPr>
            </w:pPr>
            <w:hyperlink r:id="rId28" w:history="1">
              <w:r w:rsidRPr="00D102EC">
                <w:rPr>
                  <w:rStyle w:val="Hyperlink"/>
                  <w:lang w:eastAsia="en-AU"/>
                </w:rPr>
                <w:t>www.justice.tas.gov.au</w:t>
              </w:r>
            </w:hyperlink>
            <w:r>
              <w:rPr>
                <w:lang w:eastAsia="en-AU"/>
              </w:rPr>
              <w:t xml:space="preserve"> </w:t>
            </w:r>
          </w:p>
        </w:tc>
      </w:tr>
    </w:tbl>
    <w:p w14:paraId="3E5F755F" w14:textId="77381EC6" w:rsidR="00FB1F87" w:rsidRDefault="00FB1F87" w:rsidP="000A0E1D">
      <w:pPr>
        <w:rPr>
          <w:lang w:eastAsia="en-AU"/>
        </w:rPr>
      </w:pPr>
    </w:p>
    <w:sectPr w:rsidR="00FB1F87" w:rsidSect="00B05FAA">
      <w:footerReference w:type="default" r:id="rId29"/>
      <w:headerReference w:type="first" r:id="rId30"/>
      <w:pgSz w:w="11906" w:h="16838" w:code="9"/>
      <w:pgMar w:top="794" w:right="794" w:bottom="794" w:left="794" w:header="794" w:footer="1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CE96F" w14:textId="77777777" w:rsidR="00863ED5" w:rsidRDefault="00863ED5">
      <w:r>
        <w:separator/>
      </w:r>
    </w:p>
  </w:endnote>
  <w:endnote w:type="continuationSeparator" w:id="0">
    <w:p w14:paraId="668EB890" w14:textId="77777777" w:rsidR="00863ED5" w:rsidRDefault="00863ED5">
      <w:r>
        <w:continuationSeparator/>
      </w:r>
    </w:p>
  </w:endnote>
  <w:endnote w:type="continuationNotice" w:id="1">
    <w:p w14:paraId="406185BC" w14:textId="77777777" w:rsidR="00863ED5" w:rsidRDefault="00863ED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Lato Semibold">
    <w:panose1 w:val="020F0502020204030203"/>
    <w:charset w:val="00"/>
    <w:family w:val="swiss"/>
    <w:pitch w:val="variable"/>
    <w:sig w:usb0="E10002FF" w:usb1="5000ECFF" w:usb2="00000021" w:usb3="00000000" w:csb0="0000019F" w:csb1="00000000"/>
  </w:font>
  <w:font w:name="MingLiU">
    <w:panose1 w:val="02010609000101010101"/>
    <w:charset w:val="88"/>
    <w:family w:val="modern"/>
    <w:pitch w:val="fixed"/>
    <w:sig w:usb0="A00002FF" w:usb1="28CFFCFA" w:usb2="00000016" w:usb3="00000000" w:csb0="00100001" w:csb1="00000000"/>
  </w:font>
  <w:font w:name="PMingLiU">
    <w:panose1 w:val="02010601000101010101"/>
    <w:charset w:val="88"/>
    <w:family w:val="roman"/>
    <w:pitch w:val="variable"/>
    <w:sig w:usb0="A00002FF" w:usb1="28CFFCFA" w:usb2="00000016" w:usb3="00000000" w:csb0="00100001" w:csb1="00000000"/>
  </w:font>
  <w:font w:name="Public Sans">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6D11F" w14:textId="77777777" w:rsidR="006412D1" w:rsidRPr="00F538BD" w:rsidRDefault="006412D1" w:rsidP="000A385C">
    <w:pPr>
      <w:pStyle w:val="Hidden"/>
      <w:ind w:firstLine="0"/>
      <w:jc w:val="right"/>
    </w:pPr>
    <w:r w:rsidRPr="001852AF">
      <w:rPr>
        <w:noProof/>
        <w:lang w:eastAsia="en-AU"/>
      </w:rPr>
      <w:drawing>
        <wp:inline distT="0" distB="0" distL="0" distR="0" wp14:anchorId="5902D032" wp14:editId="5BF9FAE2">
          <wp:extent cx="3805371" cy="792000"/>
          <wp:effectExtent l="0" t="0" r="0" b="0"/>
          <wp:docPr id="1804228744" name="Picture 1804228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tgcentral.nt.gov.au/sites/files/uploads/images/dcm/logos/ntg-logo/ntg-primary-cmyk.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805371" cy="7920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5CD47" w14:textId="77777777" w:rsidR="006412D1" w:rsidRPr="00F538BD" w:rsidRDefault="006412D1" w:rsidP="000A385C">
    <w:pPr>
      <w:pStyle w:val="Hidden"/>
      <w:ind w:firstLine="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E0069" w14:textId="77777777" w:rsidR="006412D1" w:rsidRPr="00E92EB4" w:rsidRDefault="006412D1" w:rsidP="00F54186">
    <w:pPr>
      <w:spacing w:after="0"/>
      <w:rPr>
        <w:sz w:val="16"/>
      </w:rPr>
    </w:pPr>
  </w:p>
  <w:tbl>
    <w:tblPr>
      <w:tblW w:w="10318"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0318"/>
    </w:tblGrid>
    <w:tr w:rsidR="006412D1" w:rsidRPr="00132658" w14:paraId="36F9F222" w14:textId="77777777" w:rsidTr="00F54186">
      <w:trPr>
        <w:cantSplit/>
        <w:trHeight w:hRule="exact" w:val="850"/>
        <w:tblHeader/>
      </w:trPr>
      <w:tc>
        <w:tcPr>
          <w:tcW w:w="10318" w:type="dxa"/>
          <w:vAlign w:val="bottom"/>
        </w:tcPr>
        <w:p w14:paraId="30028760" w14:textId="77777777" w:rsidR="006412D1" w:rsidRDefault="006412D1" w:rsidP="00F54186">
          <w:pPr>
            <w:spacing w:after="0"/>
            <w:rPr>
              <w:rStyle w:val="PageNumber"/>
              <w:b/>
            </w:rPr>
          </w:pPr>
          <w:r>
            <w:rPr>
              <w:rStyle w:val="PageNumber"/>
            </w:rPr>
            <w:t>NT WorkSafe</w:t>
          </w:r>
        </w:p>
        <w:p w14:paraId="6C102F6F" w14:textId="404DD1EA" w:rsidR="006412D1" w:rsidRPr="00CE6614" w:rsidRDefault="00000000" w:rsidP="00F54186">
          <w:pPr>
            <w:spacing w:after="0"/>
            <w:rPr>
              <w:rStyle w:val="PageNumber"/>
            </w:rPr>
          </w:pPr>
          <w:sdt>
            <w:sdtPr>
              <w:rPr>
                <w:rStyle w:val="PageNumber"/>
              </w:rPr>
              <w:alias w:val="Date"/>
              <w:tag w:val=""/>
              <w:id w:val="1578473972"/>
              <w:dataBinding w:prefixMappings="xmlns:ns0='http://schemas.microsoft.com/office/2006/coverPageProps' " w:xpath="/ns0:CoverPageProperties[1]/ns0:PublishDate[1]" w:storeItemID="{55AF091B-3C7A-41E3-B477-F2FDAA23CFDA}"/>
              <w15:color w:val="000000"/>
              <w:date w:fullDate="2026-07-13T00:00:00Z">
                <w:dateFormat w:val="d MMMM yyyy"/>
                <w:lid w:val="en-AU"/>
                <w:storeMappedDataAs w:val="dateTime"/>
                <w:calendar w:val="gregorian"/>
              </w:date>
            </w:sdtPr>
            <w:sdtContent>
              <w:r w:rsidR="00916934">
                <w:rPr>
                  <w:rStyle w:val="PageNumber"/>
                </w:rPr>
                <w:t>13 July 2026</w:t>
              </w:r>
            </w:sdtContent>
          </w:sdt>
          <w:r w:rsidR="006412D1" w:rsidRPr="00CE6614">
            <w:rPr>
              <w:rStyle w:val="PageNumber"/>
            </w:rPr>
            <w:t xml:space="preserve"> | Version </w:t>
          </w:r>
          <w:r w:rsidR="00916934">
            <w:rPr>
              <w:rStyle w:val="PageNumber"/>
            </w:rPr>
            <w:t>3.1</w:t>
          </w:r>
        </w:p>
        <w:p w14:paraId="43F8B30E" w14:textId="77777777" w:rsidR="006412D1" w:rsidRPr="00AC4488" w:rsidRDefault="006412D1" w:rsidP="00F54186">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sidR="003F1413">
            <w:rPr>
              <w:rStyle w:val="PageNumber"/>
              <w:noProof/>
            </w:rPr>
            <w:t>6</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sidR="003F1413">
            <w:rPr>
              <w:rStyle w:val="PageNumber"/>
              <w:noProof/>
            </w:rPr>
            <w:t>6</w:t>
          </w:r>
          <w:r w:rsidRPr="00AC4488">
            <w:rPr>
              <w:rStyle w:val="PageNumber"/>
            </w:rPr>
            <w:fldChar w:fldCharType="end"/>
          </w:r>
        </w:p>
      </w:tc>
    </w:tr>
  </w:tbl>
  <w:p w14:paraId="2DCAD839" w14:textId="77777777" w:rsidR="006412D1" w:rsidRDefault="006412D1" w:rsidP="00F54186">
    <w:pPr>
      <w:pStyle w:val="Hidden"/>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6696F" w14:textId="77777777" w:rsidR="00863ED5" w:rsidRDefault="00863ED5">
      <w:r>
        <w:separator/>
      </w:r>
    </w:p>
  </w:footnote>
  <w:footnote w:type="continuationSeparator" w:id="0">
    <w:p w14:paraId="12E85DD0" w14:textId="77777777" w:rsidR="00863ED5" w:rsidRDefault="00863ED5">
      <w:r>
        <w:continuationSeparator/>
      </w:r>
    </w:p>
  </w:footnote>
  <w:footnote w:type="continuationNotice" w:id="1">
    <w:p w14:paraId="4668CB56" w14:textId="77777777" w:rsidR="00863ED5" w:rsidRDefault="00863ED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5124D" w14:textId="5E035DF6" w:rsidR="006412D1" w:rsidRPr="00652F62" w:rsidRDefault="00000000" w:rsidP="001852AF">
    <w:pPr>
      <w:pStyle w:val="Header"/>
    </w:pPr>
    <w:sdt>
      <w:sdtPr>
        <w:alias w:val="Title"/>
        <w:tag w:val="Title"/>
        <w:id w:val="1186557051"/>
        <w:lock w:val="sdtLocked"/>
        <w:dataBinding w:prefixMappings="xmlns:ns0='http://purl.org/dc/elements/1.1/' xmlns:ns1='http://schemas.openxmlformats.org/package/2006/metadata/core-properties' " w:xpath="/ns1:coreProperties[1]/ns0:title[1]" w:storeItemID="{6C3C8BC8-F283-45AE-878A-BAB7291924A1}"/>
        <w:text/>
      </w:sdtPr>
      <w:sdtContent>
        <w:r w:rsidR="00B05FAA">
          <w:t xml:space="preserve">Guide for </w:t>
        </w:r>
        <w:proofErr w:type="spellStart"/>
        <w:r w:rsidR="00B05FAA">
          <w:t>Gasfitting</w:t>
        </w:r>
        <w:proofErr w:type="spellEnd"/>
        <w:r w:rsidR="00B05FAA">
          <w:t xml:space="preserve"> licence applications</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7694E" w14:textId="77777777" w:rsidR="006412D1" w:rsidRDefault="006412D1" w:rsidP="00382BE1">
    <w:pPr>
      <w:tabs>
        <w:tab w:val="right" w:pos="1031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2893F" w14:textId="77777777" w:rsidR="006412D1" w:rsidRPr="00274F1C" w:rsidRDefault="006412D1" w:rsidP="008E034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Title"/>
      <w:tag w:val=""/>
      <w:id w:val="2130893165"/>
      <w:placeholder>
        <w:docPart w:val="0316B190CF5F494F8161E2D9646D6FD8"/>
      </w:placeholder>
      <w:dataBinding w:prefixMappings="xmlns:ns0='http://purl.org/dc/elements/1.1/' xmlns:ns1='http://schemas.openxmlformats.org/package/2006/metadata/core-properties' " w:xpath="/ns1:coreProperties[1]/ns0:title[1]" w:storeItemID="{6C3C8BC8-F283-45AE-878A-BAB7291924A1}"/>
      <w:text/>
    </w:sdtPr>
    <w:sdtContent>
      <w:p w14:paraId="77A6B023" w14:textId="4CC53A84" w:rsidR="006412D1" w:rsidRPr="00964B22" w:rsidRDefault="00B05FAA" w:rsidP="008E0345">
        <w:pPr>
          <w:pStyle w:val="Header"/>
          <w:rPr>
            <w:b/>
          </w:rPr>
        </w:pPr>
        <w:r>
          <w:t xml:space="preserve">Guide for </w:t>
        </w:r>
        <w:proofErr w:type="spellStart"/>
        <w:r>
          <w:t>Gasfitting</w:t>
        </w:r>
        <w:proofErr w:type="spellEnd"/>
        <w:r>
          <w:t xml:space="preserve"> licence applications</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47E5"/>
    <w:multiLevelType w:val="hybridMultilevel"/>
    <w:tmpl w:val="C6B6ABC6"/>
    <w:lvl w:ilvl="0" w:tplc="FAF40004">
      <w:numFmt w:val="bullet"/>
      <w:lvlText w:val="•"/>
      <w:lvlJc w:val="left"/>
      <w:pPr>
        <w:ind w:left="720" w:hanging="360"/>
      </w:pPr>
      <w:rPr>
        <w:rFonts w:ascii="Lato" w:eastAsia="Calibri" w:hAnsi="Lato" w:cs="Times New Roman" w:hint="default"/>
      </w:rPr>
    </w:lvl>
    <w:lvl w:ilvl="1" w:tplc="A7E68DC0">
      <w:numFmt w:val="bullet"/>
      <w:lvlText w:val="–"/>
      <w:lvlJc w:val="left"/>
      <w:pPr>
        <w:ind w:left="1440" w:hanging="360"/>
      </w:pPr>
      <w:rPr>
        <w:rFonts w:ascii="Lato" w:eastAsia="Calibri" w:hAnsi="Lato" w:cs="Times New Roman"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5F1967"/>
    <w:multiLevelType w:val="hybridMultilevel"/>
    <w:tmpl w:val="8640AF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A33C4E"/>
    <w:multiLevelType w:val="hybridMultilevel"/>
    <w:tmpl w:val="6C64D47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B7245D0"/>
    <w:multiLevelType w:val="multilevel"/>
    <w:tmpl w:val="0C78A7AC"/>
    <w:name w:val="NTG Table Bullet List322"/>
    <w:numStyleLink w:val="Tablebulletlist"/>
  </w:abstractNum>
  <w:abstractNum w:abstractNumId="4" w15:restartNumberingAfterBreak="0">
    <w:nsid w:val="0CD03052"/>
    <w:multiLevelType w:val="hybridMultilevel"/>
    <w:tmpl w:val="094C13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195B3C"/>
    <w:multiLevelType w:val="multilevel"/>
    <w:tmpl w:val="3928FD02"/>
    <w:name w:val="NTG Table Bullet List3322222"/>
    <w:numStyleLink w:val="Bulletlist"/>
  </w:abstractNum>
  <w:abstractNum w:abstractNumId="6" w15:restartNumberingAfterBreak="0">
    <w:nsid w:val="100244A1"/>
    <w:multiLevelType w:val="multilevel"/>
    <w:tmpl w:val="0C78A7AC"/>
    <w:name w:val="NTG Table Bullet List332"/>
    <w:numStyleLink w:val="Tablebulletlist"/>
  </w:abstractNum>
  <w:abstractNum w:abstractNumId="7" w15:restartNumberingAfterBreak="0">
    <w:nsid w:val="1012237B"/>
    <w:multiLevelType w:val="multilevel"/>
    <w:tmpl w:val="0C78A7AC"/>
    <w:name w:val="NTG Table Bullet List32"/>
    <w:numStyleLink w:val="Tablebulletlist"/>
  </w:abstractNum>
  <w:abstractNum w:abstractNumId="8" w15:restartNumberingAfterBreak="0">
    <w:nsid w:val="15E93577"/>
    <w:multiLevelType w:val="multilevel"/>
    <w:tmpl w:val="4E6AC8F6"/>
    <w:name w:val="NTG Table Bullet List33222222"/>
    <w:numStyleLink w:val="Numberlist"/>
  </w:abstractNum>
  <w:abstractNum w:abstractNumId="9" w15:restartNumberingAfterBreak="0">
    <w:nsid w:val="18D26C06"/>
    <w:multiLevelType w:val="multilevel"/>
    <w:tmpl w:val="3E5E177A"/>
    <w:name w:val="NTG Table Bullet List33222222222222222"/>
    <w:numStyleLink w:val="Tablenumberlist"/>
  </w:abstractNum>
  <w:abstractNum w:abstractNumId="10" w15:restartNumberingAfterBreak="0">
    <w:nsid w:val="19533A06"/>
    <w:multiLevelType w:val="multilevel"/>
    <w:tmpl w:val="3928FD02"/>
    <w:name w:val="NTG Table Bullet List3222"/>
    <w:numStyleLink w:val="Bulletlist"/>
  </w:abstractNum>
  <w:abstractNum w:abstractNumId="11"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12" w15:restartNumberingAfterBreak="0">
    <w:nsid w:val="1AF9013C"/>
    <w:multiLevelType w:val="hybridMultilevel"/>
    <w:tmpl w:val="F9FCF2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B26429D"/>
    <w:multiLevelType w:val="multilevel"/>
    <w:tmpl w:val="3E5E177A"/>
    <w:name w:val="NTG Table Bullet List33222222222"/>
    <w:numStyleLink w:val="Tablenumberlist"/>
  </w:abstractNum>
  <w:abstractNum w:abstractNumId="14" w15:restartNumberingAfterBreak="0">
    <w:nsid w:val="1B86276C"/>
    <w:multiLevelType w:val="multilevel"/>
    <w:tmpl w:val="3928FD02"/>
    <w:name w:val="NTG Table Bullet List32223"/>
    <w:numStyleLink w:val="Bulletlist"/>
  </w:abstractNum>
  <w:abstractNum w:abstractNumId="15" w15:restartNumberingAfterBreak="0">
    <w:nsid w:val="1C633EB5"/>
    <w:multiLevelType w:val="hybridMultilevel"/>
    <w:tmpl w:val="D966B8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D0744AE"/>
    <w:multiLevelType w:val="multilevel"/>
    <w:tmpl w:val="3E5E177A"/>
    <w:name w:val="NTG Table Bullet List3222322"/>
    <w:numStyleLink w:val="Tablenumberlist"/>
  </w:abstractNum>
  <w:abstractNum w:abstractNumId="17" w15:restartNumberingAfterBreak="0">
    <w:nsid w:val="214350B3"/>
    <w:multiLevelType w:val="hybridMultilevel"/>
    <w:tmpl w:val="3EA254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9" w15:restartNumberingAfterBreak="0">
    <w:nsid w:val="25306C95"/>
    <w:multiLevelType w:val="hybridMultilevel"/>
    <w:tmpl w:val="8B76CAB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72E3F76"/>
    <w:multiLevelType w:val="multilevel"/>
    <w:tmpl w:val="3E5E177A"/>
    <w:name w:val="NTG Table Bullet List3322"/>
    <w:numStyleLink w:val="Tablenumberlist"/>
  </w:abstractNum>
  <w:abstractNum w:abstractNumId="21" w15:restartNumberingAfterBreak="0">
    <w:nsid w:val="27CE4608"/>
    <w:multiLevelType w:val="multilevel"/>
    <w:tmpl w:val="3E5E177A"/>
    <w:name w:val="NTG Table Bullet List33222"/>
    <w:numStyleLink w:val="Tablenumberlist"/>
  </w:abstractNum>
  <w:abstractNum w:abstractNumId="22" w15:restartNumberingAfterBreak="0">
    <w:nsid w:val="27D83E4D"/>
    <w:multiLevelType w:val="multilevel"/>
    <w:tmpl w:val="3928FD02"/>
    <w:numStyleLink w:val="Bulletlist"/>
  </w:abstractNum>
  <w:abstractNum w:abstractNumId="23" w15:restartNumberingAfterBreak="0">
    <w:nsid w:val="28CB2F4F"/>
    <w:multiLevelType w:val="hybridMultilevel"/>
    <w:tmpl w:val="582E69CC"/>
    <w:lvl w:ilvl="0" w:tplc="FAF40004">
      <w:numFmt w:val="bullet"/>
      <w:lvlText w:val="•"/>
      <w:lvlJc w:val="left"/>
      <w:pPr>
        <w:ind w:left="720" w:hanging="360"/>
      </w:pPr>
      <w:rPr>
        <w:rFonts w:ascii="Lato" w:eastAsia="Calibri" w:hAnsi="Lato"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25" w15:restartNumberingAfterBreak="0">
    <w:nsid w:val="2E693641"/>
    <w:multiLevelType w:val="multilevel"/>
    <w:tmpl w:val="3E5E177A"/>
    <w:name w:val="NTG Table Bullet List33"/>
    <w:numStyleLink w:val="Tablenumberlist"/>
  </w:abstractNum>
  <w:abstractNum w:abstractNumId="26" w15:restartNumberingAfterBreak="0">
    <w:nsid w:val="2E99541F"/>
    <w:multiLevelType w:val="hybridMultilevel"/>
    <w:tmpl w:val="89701C32"/>
    <w:lvl w:ilvl="0" w:tplc="FAF40004">
      <w:numFmt w:val="bullet"/>
      <w:lvlText w:val="•"/>
      <w:lvlJc w:val="left"/>
      <w:pPr>
        <w:ind w:left="720" w:hanging="360"/>
      </w:pPr>
      <w:rPr>
        <w:rFonts w:ascii="Lato" w:eastAsia="Calibri" w:hAnsi="Lato"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EEF53F2"/>
    <w:multiLevelType w:val="hybridMultilevel"/>
    <w:tmpl w:val="60B67ABA"/>
    <w:lvl w:ilvl="0" w:tplc="FAF40004">
      <w:numFmt w:val="bullet"/>
      <w:lvlText w:val="•"/>
      <w:lvlJc w:val="left"/>
      <w:pPr>
        <w:ind w:left="720" w:hanging="360"/>
      </w:pPr>
      <w:rPr>
        <w:rFonts w:ascii="Lato" w:eastAsia="Calibri" w:hAnsi="Lato"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EF077BC"/>
    <w:multiLevelType w:val="multilevel"/>
    <w:tmpl w:val="0C78A7AC"/>
    <w:name w:val="NTG Table Bullet List33222222222222222222"/>
    <w:numStyleLink w:val="Tablebulletlist"/>
  </w:abstractNum>
  <w:abstractNum w:abstractNumId="29" w15:restartNumberingAfterBreak="0">
    <w:nsid w:val="32DF44DA"/>
    <w:multiLevelType w:val="multilevel"/>
    <w:tmpl w:val="3E5E177A"/>
    <w:name w:val="NTG Table Bullet List3222323"/>
    <w:numStyleLink w:val="Tablenumberlist"/>
  </w:abstractNum>
  <w:abstractNum w:abstractNumId="30" w15:restartNumberingAfterBreak="0">
    <w:nsid w:val="35210286"/>
    <w:multiLevelType w:val="hybridMultilevel"/>
    <w:tmpl w:val="FC482380"/>
    <w:lvl w:ilvl="0" w:tplc="FAF40004">
      <w:numFmt w:val="bullet"/>
      <w:lvlText w:val="•"/>
      <w:lvlJc w:val="left"/>
      <w:pPr>
        <w:ind w:left="720" w:hanging="360"/>
      </w:pPr>
      <w:rPr>
        <w:rFonts w:ascii="Lato" w:eastAsia="Calibri" w:hAnsi="Lato"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32" w15:restartNumberingAfterBreak="0">
    <w:nsid w:val="377C426F"/>
    <w:multiLevelType w:val="multilevel"/>
    <w:tmpl w:val="FD1CD746"/>
    <w:styleLink w:val="Numberedli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3AC253F8"/>
    <w:multiLevelType w:val="hybridMultilevel"/>
    <w:tmpl w:val="43E039C6"/>
    <w:lvl w:ilvl="0" w:tplc="90464E88">
      <w:start w:val="1"/>
      <w:numFmt w:val="bullet"/>
      <w:pStyle w:val="orangebulletlist"/>
      <w:lvlText w:val=""/>
      <w:lvlJc w:val="left"/>
      <w:pPr>
        <w:ind w:left="720" w:hanging="360"/>
      </w:pPr>
      <w:rPr>
        <w:rFonts w:ascii="Wingdings" w:hAnsi="Wingdings" w:hint="default"/>
        <w:color w:val="164646" w:themeColor="accent6" w:themeShade="BF"/>
      </w:rPr>
    </w:lvl>
    <w:lvl w:ilvl="1" w:tplc="44422252">
      <w:numFmt w:val="bullet"/>
      <w:lvlText w:val="–"/>
      <w:lvlJc w:val="left"/>
      <w:pPr>
        <w:ind w:left="1800" w:hanging="720"/>
      </w:pPr>
      <w:rPr>
        <w:rFonts w:ascii="Arial" w:eastAsia="Calibri" w:hAnsi="Arial"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3BE61945"/>
    <w:multiLevelType w:val="multilevel"/>
    <w:tmpl w:val="3928FD02"/>
    <w:name w:val="NTG Table Bullet List332222222222222222"/>
    <w:numStyleLink w:val="Bulletlist"/>
  </w:abstractNum>
  <w:abstractNum w:abstractNumId="35" w15:restartNumberingAfterBreak="0">
    <w:nsid w:val="3E3070DA"/>
    <w:multiLevelType w:val="hybridMultilevel"/>
    <w:tmpl w:val="33D029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3FDE5D9D"/>
    <w:multiLevelType w:val="hybridMultilevel"/>
    <w:tmpl w:val="73807F4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42283EBC"/>
    <w:multiLevelType w:val="hybridMultilevel"/>
    <w:tmpl w:val="FB269C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3247B5D"/>
    <w:multiLevelType w:val="hybridMultilevel"/>
    <w:tmpl w:val="23CEFA9A"/>
    <w:lvl w:ilvl="0" w:tplc="FAF40004">
      <w:numFmt w:val="bullet"/>
      <w:lvlText w:val="•"/>
      <w:lvlJc w:val="left"/>
      <w:pPr>
        <w:ind w:left="720" w:hanging="360"/>
      </w:pPr>
      <w:rPr>
        <w:rFonts w:ascii="Lato" w:eastAsia="Calibri" w:hAnsi="Lato" w:cs="Times New Roman" w:hint="default"/>
      </w:rPr>
    </w:lvl>
    <w:lvl w:ilvl="1" w:tplc="71CC26D2">
      <w:numFmt w:val="bullet"/>
      <w:lvlText w:val="–"/>
      <w:lvlJc w:val="left"/>
      <w:pPr>
        <w:ind w:left="1440" w:hanging="360"/>
      </w:pPr>
      <w:rPr>
        <w:rFonts w:ascii="Lato" w:eastAsia="Calibri" w:hAnsi="Lato" w:cs="Times New Roman"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3D62DF2"/>
    <w:multiLevelType w:val="hybridMultilevel"/>
    <w:tmpl w:val="B5D664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6B25A24"/>
    <w:multiLevelType w:val="hybridMultilevel"/>
    <w:tmpl w:val="A75C065A"/>
    <w:lvl w:ilvl="0" w:tplc="FAF40004">
      <w:numFmt w:val="bullet"/>
      <w:lvlText w:val="•"/>
      <w:lvlJc w:val="left"/>
      <w:pPr>
        <w:ind w:left="720" w:hanging="360"/>
      </w:pPr>
      <w:rPr>
        <w:rFonts w:ascii="Lato" w:eastAsia="Calibri" w:hAnsi="Lato"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492C6986"/>
    <w:multiLevelType w:val="hybridMultilevel"/>
    <w:tmpl w:val="0474109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49FD3A20"/>
    <w:multiLevelType w:val="multilevel"/>
    <w:tmpl w:val="3E5E177A"/>
    <w:name w:val="NTG Table Bullet List3322222222222"/>
    <w:numStyleLink w:val="Tablenumberlist"/>
  </w:abstractNum>
  <w:abstractNum w:abstractNumId="43" w15:restartNumberingAfterBreak="0">
    <w:nsid w:val="4AF27D9C"/>
    <w:multiLevelType w:val="hybridMultilevel"/>
    <w:tmpl w:val="117AD75C"/>
    <w:lvl w:ilvl="0" w:tplc="FAF40004">
      <w:numFmt w:val="bullet"/>
      <w:lvlText w:val="•"/>
      <w:lvlJc w:val="left"/>
      <w:pPr>
        <w:ind w:left="720" w:hanging="360"/>
      </w:pPr>
      <w:rPr>
        <w:rFonts w:ascii="Lato" w:eastAsia="Calibri" w:hAnsi="Lato"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BA65D22"/>
    <w:multiLevelType w:val="hybridMultilevel"/>
    <w:tmpl w:val="31CA85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46"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47" w15:restartNumberingAfterBreak="0">
    <w:nsid w:val="526B257C"/>
    <w:multiLevelType w:val="hybridMultilevel"/>
    <w:tmpl w:val="A2FC209A"/>
    <w:lvl w:ilvl="0" w:tplc="FAF40004">
      <w:numFmt w:val="bullet"/>
      <w:lvlText w:val="•"/>
      <w:lvlJc w:val="left"/>
      <w:pPr>
        <w:ind w:left="720" w:hanging="360"/>
      </w:pPr>
      <w:rPr>
        <w:rFonts w:ascii="Lato" w:eastAsia="Calibri" w:hAnsi="Lato"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53842BC6"/>
    <w:multiLevelType w:val="multilevel"/>
    <w:tmpl w:val="0C78A7AC"/>
    <w:numStyleLink w:val="Tablebulletlist"/>
  </w:abstractNum>
  <w:abstractNum w:abstractNumId="49"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50" w15:restartNumberingAfterBreak="0">
    <w:nsid w:val="56DA2CAE"/>
    <w:multiLevelType w:val="multilevel"/>
    <w:tmpl w:val="3E5E177A"/>
    <w:name w:val="NTG Table Bullet List332222222222222"/>
    <w:numStyleLink w:val="Tablenumberlist"/>
  </w:abstractNum>
  <w:abstractNum w:abstractNumId="51" w15:restartNumberingAfterBreak="0">
    <w:nsid w:val="583359D9"/>
    <w:multiLevelType w:val="multilevel"/>
    <w:tmpl w:val="3E5E177A"/>
    <w:name w:val="NTG Table Bullet List332222222"/>
    <w:numStyleLink w:val="Tablenumberlist"/>
  </w:abstractNum>
  <w:abstractNum w:abstractNumId="52" w15:restartNumberingAfterBreak="0">
    <w:nsid w:val="5B9A5FFE"/>
    <w:multiLevelType w:val="multilevel"/>
    <w:tmpl w:val="0C78A7AC"/>
    <w:name w:val="NTG Table Bullet List33222222222222"/>
    <w:numStyleLink w:val="Tablebulletlist"/>
  </w:abstractNum>
  <w:abstractNum w:abstractNumId="53" w15:restartNumberingAfterBreak="0">
    <w:nsid w:val="5D444259"/>
    <w:multiLevelType w:val="multilevel"/>
    <w:tmpl w:val="0C78A7AC"/>
    <w:name w:val="NTG Table Bullet List332222"/>
    <w:numStyleLink w:val="Tablebulletlist"/>
  </w:abstractNum>
  <w:abstractNum w:abstractNumId="54" w15:restartNumberingAfterBreak="0">
    <w:nsid w:val="5DE85D37"/>
    <w:multiLevelType w:val="hybridMultilevel"/>
    <w:tmpl w:val="0C66F5AA"/>
    <w:lvl w:ilvl="0" w:tplc="FAF40004">
      <w:numFmt w:val="bullet"/>
      <w:lvlText w:val="•"/>
      <w:lvlJc w:val="left"/>
      <w:pPr>
        <w:ind w:left="720" w:hanging="360"/>
      </w:pPr>
      <w:rPr>
        <w:rFonts w:ascii="Lato" w:eastAsia="Calibri" w:hAnsi="Lato"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5FEA7216"/>
    <w:multiLevelType w:val="hybridMultilevel"/>
    <w:tmpl w:val="FFAE74C4"/>
    <w:lvl w:ilvl="0" w:tplc="FAF40004">
      <w:numFmt w:val="bullet"/>
      <w:lvlText w:val="•"/>
      <w:lvlJc w:val="left"/>
      <w:pPr>
        <w:ind w:left="720" w:hanging="360"/>
      </w:pPr>
      <w:rPr>
        <w:rFonts w:ascii="Lato" w:eastAsia="Calibri" w:hAnsi="Lato"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61217153"/>
    <w:multiLevelType w:val="hybridMultilevel"/>
    <w:tmpl w:val="AF76B4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69262556"/>
    <w:multiLevelType w:val="multilevel"/>
    <w:tmpl w:val="3E5E177A"/>
    <w:name w:val="NTG Table Bullet List3322222222222222"/>
    <w:numStyleLink w:val="Tablenumberlist"/>
  </w:abstractNum>
  <w:abstractNum w:abstractNumId="58" w15:restartNumberingAfterBreak="0">
    <w:nsid w:val="6E3E1990"/>
    <w:multiLevelType w:val="hybridMultilevel"/>
    <w:tmpl w:val="E2B267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709F6458"/>
    <w:multiLevelType w:val="hybridMultilevel"/>
    <w:tmpl w:val="859C54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7453664D"/>
    <w:multiLevelType w:val="multilevel"/>
    <w:tmpl w:val="0C78A7AC"/>
    <w:name w:val="NTG Table Bullet List3322222222222222222"/>
    <w:numStyleLink w:val="Tablebulletlist"/>
  </w:abstractNum>
  <w:abstractNum w:abstractNumId="61" w15:restartNumberingAfterBreak="0">
    <w:nsid w:val="75517BD9"/>
    <w:multiLevelType w:val="hybridMultilevel"/>
    <w:tmpl w:val="115446C8"/>
    <w:lvl w:ilvl="0" w:tplc="FAF40004">
      <w:numFmt w:val="bullet"/>
      <w:lvlText w:val="•"/>
      <w:lvlJc w:val="left"/>
      <w:pPr>
        <w:ind w:left="720" w:hanging="360"/>
      </w:pPr>
      <w:rPr>
        <w:rFonts w:ascii="Lato" w:eastAsia="Calibri" w:hAnsi="Lato"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76141D1E"/>
    <w:multiLevelType w:val="multilevel"/>
    <w:tmpl w:val="0C78A7AC"/>
    <w:name w:val="NTG Table Bullet List332222222222"/>
    <w:numStyleLink w:val="Tablebulletlist"/>
  </w:abstractNum>
  <w:abstractNum w:abstractNumId="63" w15:restartNumberingAfterBreak="0">
    <w:nsid w:val="76EF02F7"/>
    <w:multiLevelType w:val="hybridMultilevel"/>
    <w:tmpl w:val="E93C5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79CC6470"/>
    <w:multiLevelType w:val="multilevel"/>
    <w:tmpl w:val="FE386D30"/>
    <w:lvl w:ilvl="0">
      <w:start w:val="1"/>
      <w:numFmt w:val="decimal"/>
      <w:suff w:val="space"/>
      <w:lvlText w:val="%1."/>
      <w:lvlJc w:val="left"/>
      <w:pPr>
        <w:ind w:left="432" w:hanging="432"/>
      </w:pPr>
      <w:rPr>
        <w:rFonts w:hint="default"/>
        <w:b w:val="0"/>
        <w:i w:val="0"/>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pStyle w:val="Heading5"/>
      <w:suff w:val="space"/>
      <w:lvlText w:val="%1.%2.%3.%4.%5."/>
      <w:lvlJc w:val="left"/>
      <w:pPr>
        <w:ind w:left="1008" w:hanging="1008"/>
      </w:pPr>
      <w:rPr>
        <w:rFonts w:hint="default"/>
      </w:rPr>
    </w:lvl>
    <w:lvl w:ilvl="5">
      <w:start w:val="1"/>
      <w:numFmt w:val="decimal"/>
      <w:pStyle w:val="Heading6"/>
      <w:suff w:val="space"/>
      <w:lvlText w:val="%1.%2.%3.%4.%5.%6."/>
      <w:lvlJc w:val="left"/>
      <w:pPr>
        <w:ind w:left="1152" w:hanging="1152"/>
      </w:pPr>
      <w:rPr>
        <w:rFonts w:hint="default"/>
      </w:rPr>
    </w:lvl>
    <w:lvl w:ilvl="6">
      <w:start w:val="1"/>
      <w:numFmt w:val="decimal"/>
      <w:pStyle w:val="Heading7"/>
      <w:suff w:val="space"/>
      <w:lvlText w:val="%1.%2.%3.%4.%5.%6.%7."/>
      <w:lvlJc w:val="left"/>
      <w:pPr>
        <w:ind w:left="1296" w:hanging="1296"/>
      </w:pPr>
      <w:rPr>
        <w:rFonts w:hint="default"/>
      </w:rPr>
    </w:lvl>
    <w:lvl w:ilvl="7">
      <w:start w:val="1"/>
      <w:numFmt w:val="decimal"/>
      <w:pStyle w:val="Heading8"/>
      <w:suff w:val="space"/>
      <w:lvlText w:val="%1.%2.%3.%4.%5.%6.%7.%8."/>
      <w:lvlJc w:val="left"/>
      <w:pPr>
        <w:ind w:left="1440" w:hanging="1440"/>
      </w:pPr>
      <w:rPr>
        <w:rFonts w:hint="default"/>
      </w:rPr>
    </w:lvl>
    <w:lvl w:ilvl="8">
      <w:start w:val="1"/>
      <w:numFmt w:val="decimal"/>
      <w:pStyle w:val="Heading9"/>
      <w:suff w:val="space"/>
      <w:lvlText w:val="%1.%2.%3.%4.%5.%6.%7.%8.%9."/>
      <w:lvlJc w:val="left"/>
      <w:pPr>
        <w:ind w:left="1584" w:hanging="1584"/>
      </w:pPr>
      <w:rPr>
        <w:rFonts w:hint="default"/>
      </w:rPr>
    </w:lvl>
  </w:abstractNum>
  <w:abstractNum w:abstractNumId="65" w15:restartNumberingAfterBreak="0">
    <w:nsid w:val="7CD4172A"/>
    <w:multiLevelType w:val="hybridMultilevel"/>
    <w:tmpl w:val="A9A477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16cid:durableId="1829251556">
    <w:abstractNumId w:val="31"/>
  </w:num>
  <w:num w:numId="2" w16cid:durableId="1417632097">
    <w:abstractNumId w:val="18"/>
  </w:num>
  <w:num w:numId="3" w16cid:durableId="368918022">
    <w:abstractNumId w:val="64"/>
  </w:num>
  <w:num w:numId="4" w16cid:durableId="109932430">
    <w:abstractNumId w:val="45"/>
  </w:num>
  <w:num w:numId="5" w16cid:durableId="1032224638">
    <w:abstractNumId w:val="24"/>
  </w:num>
  <w:num w:numId="6" w16cid:durableId="967853039">
    <w:abstractNumId w:val="11"/>
  </w:num>
  <w:num w:numId="7" w16cid:durableId="1838836666">
    <w:abstractNumId w:val="48"/>
  </w:num>
  <w:num w:numId="8" w16cid:durableId="1023557909">
    <w:abstractNumId w:val="22"/>
  </w:num>
  <w:num w:numId="9" w16cid:durableId="2010787659">
    <w:abstractNumId w:val="32"/>
  </w:num>
  <w:num w:numId="10" w16cid:durableId="56320979">
    <w:abstractNumId w:val="64"/>
  </w:num>
  <w:num w:numId="11" w16cid:durableId="1572691099">
    <w:abstractNumId w:val="33"/>
  </w:num>
  <w:num w:numId="12" w16cid:durableId="1978995982">
    <w:abstractNumId w:val="44"/>
  </w:num>
  <w:num w:numId="13" w16cid:durableId="1081567272">
    <w:abstractNumId w:val="37"/>
  </w:num>
  <w:num w:numId="14" w16cid:durableId="1360204845">
    <w:abstractNumId w:val="17"/>
  </w:num>
  <w:num w:numId="15" w16cid:durableId="1323512141">
    <w:abstractNumId w:val="59"/>
  </w:num>
  <w:num w:numId="16" w16cid:durableId="2115516608">
    <w:abstractNumId w:val="63"/>
  </w:num>
  <w:num w:numId="17" w16cid:durableId="180975186">
    <w:abstractNumId w:val="4"/>
  </w:num>
  <w:num w:numId="18" w16cid:durableId="453793113">
    <w:abstractNumId w:val="41"/>
  </w:num>
  <w:num w:numId="19" w16cid:durableId="404839219">
    <w:abstractNumId w:val="56"/>
  </w:num>
  <w:num w:numId="20" w16cid:durableId="574751818">
    <w:abstractNumId w:val="65"/>
  </w:num>
  <w:num w:numId="21" w16cid:durableId="1109203137">
    <w:abstractNumId w:val="58"/>
  </w:num>
  <w:num w:numId="22" w16cid:durableId="1313867362">
    <w:abstractNumId w:val="35"/>
  </w:num>
  <w:num w:numId="23" w16cid:durableId="1307123299">
    <w:abstractNumId w:val="12"/>
  </w:num>
  <w:num w:numId="24" w16cid:durableId="1292202537">
    <w:abstractNumId w:val="39"/>
  </w:num>
  <w:num w:numId="25" w16cid:durableId="353698373">
    <w:abstractNumId w:val="19"/>
  </w:num>
  <w:num w:numId="26" w16cid:durableId="113603671">
    <w:abstractNumId w:val="1"/>
  </w:num>
  <w:num w:numId="27" w16cid:durableId="1857303541">
    <w:abstractNumId w:val="43"/>
  </w:num>
  <w:num w:numId="28" w16cid:durableId="2024159257">
    <w:abstractNumId w:val="47"/>
  </w:num>
  <w:num w:numId="29" w16cid:durableId="1100177939">
    <w:abstractNumId w:val="26"/>
  </w:num>
  <w:num w:numId="30" w16cid:durableId="915556177">
    <w:abstractNumId w:val="38"/>
  </w:num>
  <w:num w:numId="31" w16cid:durableId="1047795432">
    <w:abstractNumId w:val="54"/>
  </w:num>
  <w:num w:numId="32" w16cid:durableId="332610458">
    <w:abstractNumId w:val="30"/>
  </w:num>
  <w:num w:numId="33" w16cid:durableId="249512406">
    <w:abstractNumId w:val="0"/>
  </w:num>
  <w:num w:numId="34" w16cid:durableId="1139880931">
    <w:abstractNumId w:val="36"/>
  </w:num>
  <w:num w:numId="35" w16cid:durableId="1644583558">
    <w:abstractNumId w:val="2"/>
  </w:num>
  <w:num w:numId="36" w16cid:durableId="418479081">
    <w:abstractNumId w:val="61"/>
  </w:num>
  <w:num w:numId="37" w16cid:durableId="388697853">
    <w:abstractNumId w:val="23"/>
  </w:num>
  <w:num w:numId="38" w16cid:durableId="1288119435">
    <w:abstractNumId w:val="27"/>
  </w:num>
  <w:num w:numId="39" w16cid:durableId="1416248225">
    <w:abstractNumId w:val="40"/>
  </w:num>
  <w:num w:numId="40" w16cid:durableId="1619603349">
    <w:abstractNumId w:val="15"/>
  </w:num>
  <w:num w:numId="41" w16cid:durableId="2009552430">
    <w:abstractNumId w:val="5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edit="readOnly" w:enforcement="1" w:cryptProviderType="rsaAES" w:cryptAlgorithmClass="hash" w:cryptAlgorithmType="typeAny" w:cryptAlgorithmSid="14" w:cryptSpinCount="100000" w:hash="QuDueBOLAcZm8FqUQWmOZAr8pqbSAVIKPYZEidCDvra0S3aJXZzJUdPgEyox8gMlGViF0rxzQ2l+QSTIUjBnIw==" w:salt="J8Qy5grKLAWcAuun7u8VPQ=="/>
  <w:defaultTabStop w:val="284"/>
  <w:drawingGridHorizontalSpacing w:val="110"/>
  <w:displayHorizontalDrawingGridEvery w:val="2"/>
  <w:displayVertic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3B3"/>
    <w:rsid w:val="00001DDF"/>
    <w:rsid w:val="00002288"/>
    <w:rsid w:val="0000322D"/>
    <w:rsid w:val="0000388B"/>
    <w:rsid w:val="00007670"/>
    <w:rsid w:val="00010036"/>
    <w:rsid w:val="00010665"/>
    <w:rsid w:val="0002393A"/>
    <w:rsid w:val="00027DB8"/>
    <w:rsid w:val="000307A7"/>
    <w:rsid w:val="00031A96"/>
    <w:rsid w:val="00040BF3"/>
    <w:rsid w:val="00043424"/>
    <w:rsid w:val="00043628"/>
    <w:rsid w:val="0004577F"/>
    <w:rsid w:val="00046C59"/>
    <w:rsid w:val="00050CF2"/>
    <w:rsid w:val="00051362"/>
    <w:rsid w:val="00051F45"/>
    <w:rsid w:val="00052953"/>
    <w:rsid w:val="0005341A"/>
    <w:rsid w:val="00056DEF"/>
    <w:rsid w:val="00056E4E"/>
    <w:rsid w:val="0006362B"/>
    <w:rsid w:val="0006483D"/>
    <w:rsid w:val="0006796C"/>
    <w:rsid w:val="000720BE"/>
    <w:rsid w:val="0007259C"/>
    <w:rsid w:val="00072A6C"/>
    <w:rsid w:val="00074573"/>
    <w:rsid w:val="00080202"/>
    <w:rsid w:val="00080DCD"/>
    <w:rsid w:val="00080E22"/>
    <w:rsid w:val="000811C0"/>
    <w:rsid w:val="0008209F"/>
    <w:rsid w:val="00082573"/>
    <w:rsid w:val="000837BB"/>
    <w:rsid w:val="000840A3"/>
    <w:rsid w:val="00085062"/>
    <w:rsid w:val="00086A5F"/>
    <w:rsid w:val="000911EF"/>
    <w:rsid w:val="00094EAF"/>
    <w:rsid w:val="000962C5"/>
    <w:rsid w:val="000A0E1D"/>
    <w:rsid w:val="000A385C"/>
    <w:rsid w:val="000A4317"/>
    <w:rsid w:val="000A559C"/>
    <w:rsid w:val="000B2B75"/>
    <w:rsid w:val="000B2CA1"/>
    <w:rsid w:val="000B7F0A"/>
    <w:rsid w:val="000D1F29"/>
    <w:rsid w:val="000D33ED"/>
    <w:rsid w:val="000D633D"/>
    <w:rsid w:val="000D6FA4"/>
    <w:rsid w:val="000E0962"/>
    <w:rsid w:val="000E1BF4"/>
    <w:rsid w:val="000E20DB"/>
    <w:rsid w:val="000E342B"/>
    <w:rsid w:val="000E38FB"/>
    <w:rsid w:val="000E5DD2"/>
    <w:rsid w:val="000F2958"/>
    <w:rsid w:val="000F4805"/>
    <w:rsid w:val="000F4B50"/>
    <w:rsid w:val="000F7CF9"/>
    <w:rsid w:val="00104E7F"/>
    <w:rsid w:val="001074BE"/>
    <w:rsid w:val="001117D8"/>
    <w:rsid w:val="001137EC"/>
    <w:rsid w:val="001152F5"/>
    <w:rsid w:val="00117743"/>
    <w:rsid w:val="00117F5B"/>
    <w:rsid w:val="0012384A"/>
    <w:rsid w:val="00127543"/>
    <w:rsid w:val="00132658"/>
    <w:rsid w:val="001401CB"/>
    <w:rsid w:val="00140AA2"/>
    <w:rsid w:val="00147DED"/>
    <w:rsid w:val="00150DC0"/>
    <w:rsid w:val="00151E40"/>
    <w:rsid w:val="00156CD4"/>
    <w:rsid w:val="00161CC6"/>
    <w:rsid w:val="00161E4A"/>
    <w:rsid w:val="00164A3E"/>
    <w:rsid w:val="00166FF6"/>
    <w:rsid w:val="00172C77"/>
    <w:rsid w:val="00176123"/>
    <w:rsid w:val="00176833"/>
    <w:rsid w:val="00177871"/>
    <w:rsid w:val="00181620"/>
    <w:rsid w:val="001852AF"/>
    <w:rsid w:val="001957AD"/>
    <w:rsid w:val="001A21F0"/>
    <w:rsid w:val="001A2B7F"/>
    <w:rsid w:val="001A3AFD"/>
    <w:rsid w:val="001A496C"/>
    <w:rsid w:val="001A6304"/>
    <w:rsid w:val="001A7D88"/>
    <w:rsid w:val="001B2774"/>
    <w:rsid w:val="001B2B6C"/>
    <w:rsid w:val="001C3C59"/>
    <w:rsid w:val="001D01C4"/>
    <w:rsid w:val="001D52B0"/>
    <w:rsid w:val="001D5A18"/>
    <w:rsid w:val="001D7CA4"/>
    <w:rsid w:val="001E057F"/>
    <w:rsid w:val="001E14EB"/>
    <w:rsid w:val="001E1982"/>
    <w:rsid w:val="001E5E6B"/>
    <w:rsid w:val="001E6AB0"/>
    <w:rsid w:val="001F2879"/>
    <w:rsid w:val="001F4739"/>
    <w:rsid w:val="001F59E6"/>
    <w:rsid w:val="001F6091"/>
    <w:rsid w:val="00200069"/>
    <w:rsid w:val="00200A0B"/>
    <w:rsid w:val="00202014"/>
    <w:rsid w:val="00206936"/>
    <w:rsid w:val="00206C6F"/>
    <w:rsid w:val="00206FBD"/>
    <w:rsid w:val="00207746"/>
    <w:rsid w:val="00221220"/>
    <w:rsid w:val="00230031"/>
    <w:rsid w:val="00235C01"/>
    <w:rsid w:val="00236878"/>
    <w:rsid w:val="00243F59"/>
    <w:rsid w:val="00247343"/>
    <w:rsid w:val="002473B3"/>
    <w:rsid w:val="002517DD"/>
    <w:rsid w:val="00252A4B"/>
    <w:rsid w:val="00253750"/>
    <w:rsid w:val="0025453D"/>
    <w:rsid w:val="00255326"/>
    <w:rsid w:val="00265C56"/>
    <w:rsid w:val="00265EB7"/>
    <w:rsid w:val="002716CD"/>
    <w:rsid w:val="00274D4B"/>
    <w:rsid w:val="00276570"/>
    <w:rsid w:val="0027685C"/>
    <w:rsid w:val="00277F5C"/>
    <w:rsid w:val="002806F5"/>
    <w:rsid w:val="00281577"/>
    <w:rsid w:val="0028382B"/>
    <w:rsid w:val="002926BC"/>
    <w:rsid w:val="00293A72"/>
    <w:rsid w:val="00295FE6"/>
    <w:rsid w:val="002A0160"/>
    <w:rsid w:val="002A30C3"/>
    <w:rsid w:val="002A6709"/>
    <w:rsid w:val="002A6908"/>
    <w:rsid w:val="002A6F6A"/>
    <w:rsid w:val="002A7712"/>
    <w:rsid w:val="002B38F7"/>
    <w:rsid w:val="002B5591"/>
    <w:rsid w:val="002B6AA4"/>
    <w:rsid w:val="002C1FE9"/>
    <w:rsid w:val="002D3A57"/>
    <w:rsid w:val="002D7D05"/>
    <w:rsid w:val="002E20C8"/>
    <w:rsid w:val="002E4290"/>
    <w:rsid w:val="002E5B94"/>
    <w:rsid w:val="002E66A6"/>
    <w:rsid w:val="002F0DB1"/>
    <w:rsid w:val="002F156B"/>
    <w:rsid w:val="002F2885"/>
    <w:rsid w:val="002F3AA7"/>
    <w:rsid w:val="002F3CF1"/>
    <w:rsid w:val="002F45A1"/>
    <w:rsid w:val="002F6A3E"/>
    <w:rsid w:val="002F7719"/>
    <w:rsid w:val="003037F9"/>
    <w:rsid w:val="00304635"/>
    <w:rsid w:val="00305267"/>
    <w:rsid w:val="0030583E"/>
    <w:rsid w:val="00305FC7"/>
    <w:rsid w:val="00307FE1"/>
    <w:rsid w:val="00311828"/>
    <w:rsid w:val="0031469F"/>
    <w:rsid w:val="003164BA"/>
    <w:rsid w:val="00317E95"/>
    <w:rsid w:val="003223FE"/>
    <w:rsid w:val="00322B26"/>
    <w:rsid w:val="003258E6"/>
    <w:rsid w:val="0032666B"/>
    <w:rsid w:val="00335C3F"/>
    <w:rsid w:val="00337323"/>
    <w:rsid w:val="00341BEE"/>
    <w:rsid w:val="00342283"/>
    <w:rsid w:val="00343A87"/>
    <w:rsid w:val="00344A36"/>
    <w:rsid w:val="003456F4"/>
    <w:rsid w:val="00347B62"/>
    <w:rsid w:val="00347FB6"/>
    <w:rsid w:val="003504FD"/>
    <w:rsid w:val="00350881"/>
    <w:rsid w:val="00353691"/>
    <w:rsid w:val="00357D55"/>
    <w:rsid w:val="00363513"/>
    <w:rsid w:val="00364A71"/>
    <w:rsid w:val="003657E5"/>
    <w:rsid w:val="0036589C"/>
    <w:rsid w:val="00371312"/>
    <w:rsid w:val="00371DC7"/>
    <w:rsid w:val="003765C6"/>
    <w:rsid w:val="00376BF0"/>
    <w:rsid w:val="00377B21"/>
    <w:rsid w:val="003812ED"/>
    <w:rsid w:val="00382BE1"/>
    <w:rsid w:val="00384AD4"/>
    <w:rsid w:val="00386F63"/>
    <w:rsid w:val="003879A7"/>
    <w:rsid w:val="00390B06"/>
    <w:rsid w:val="00390CE3"/>
    <w:rsid w:val="003927DA"/>
    <w:rsid w:val="00394876"/>
    <w:rsid w:val="00394AAF"/>
    <w:rsid w:val="00394CE5"/>
    <w:rsid w:val="003A1804"/>
    <w:rsid w:val="003A6341"/>
    <w:rsid w:val="003B0C32"/>
    <w:rsid w:val="003B173F"/>
    <w:rsid w:val="003B5470"/>
    <w:rsid w:val="003B67FD"/>
    <w:rsid w:val="003B6A61"/>
    <w:rsid w:val="003C4592"/>
    <w:rsid w:val="003D42C0"/>
    <w:rsid w:val="003D50B0"/>
    <w:rsid w:val="003D5B29"/>
    <w:rsid w:val="003D7818"/>
    <w:rsid w:val="003E2445"/>
    <w:rsid w:val="003E2D4C"/>
    <w:rsid w:val="003E3BB2"/>
    <w:rsid w:val="003F1413"/>
    <w:rsid w:val="003F5B58"/>
    <w:rsid w:val="00400DD4"/>
    <w:rsid w:val="00401606"/>
    <w:rsid w:val="0040222A"/>
    <w:rsid w:val="004047BC"/>
    <w:rsid w:val="00406497"/>
    <w:rsid w:val="004064C2"/>
    <w:rsid w:val="0040786D"/>
    <w:rsid w:val="004100F7"/>
    <w:rsid w:val="00410F1E"/>
    <w:rsid w:val="00414CB3"/>
    <w:rsid w:val="0041563D"/>
    <w:rsid w:val="004209B5"/>
    <w:rsid w:val="00420CF5"/>
    <w:rsid w:val="00422874"/>
    <w:rsid w:val="00426036"/>
    <w:rsid w:val="00426E25"/>
    <w:rsid w:val="00427D9C"/>
    <w:rsid w:val="00427E7E"/>
    <w:rsid w:val="00427F18"/>
    <w:rsid w:val="004433AE"/>
    <w:rsid w:val="00443B6E"/>
    <w:rsid w:val="004521CB"/>
    <w:rsid w:val="0045420A"/>
    <w:rsid w:val="004554D4"/>
    <w:rsid w:val="00461744"/>
    <w:rsid w:val="00462D0B"/>
    <w:rsid w:val="00466185"/>
    <w:rsid w:val="004668A7"/>
    <w:rsid w:val="00466D96"/>
    <w:rsid w:val="00467747"/>
    <w:rsid w:val="00473C98"/>
    <w:rsid w:val="00474965"/>
    <w:rsid w:val="004770ED"/>
    <w:rsid w:val="00482DF8"/>
    <w:rsid w:val="004864DE"/>
    <w:rsid w:val="00487E53"/>
    <w:rsid w:val="00494BE5"/>
    <w:rsid w:val="004A0EBA"/>
    <w:rsid w:val="004A2538"/>
    <w:rsid w:val="004A7AE8"/>
    <w:rsid w:val="004B0C15"/>
    <w:rsid w:val="004B35EA"/>
    <w:rsid w:val="004B69E4"/>
    <w:rsid w:val="004B6DEA"/>
    <w:rsid w:val="004B7373"/>
    <w:rsid w:val="004C0577"/>
    <w:rsid w:val="004C2BF4"/>
    <w:rsid w:val="004C3F20"/>
    <w:rsid w:val="004C6C39"/>
    <w:rsid w:val="004D075F"/>
    <w:rsid w:val="004D0B46"/>
    <w:rsid w:val="004D1B76"/>
    <w:rsid w:val="004D344E"/>
    <w:rsid w:val="004D527B"/>
    <w:rsid w:val="004D5F06"/>
    <w:rsid w:val="004D6618"/>
    <w:rsid w:val="004E019E"/>
    <w:rsid w:val="004E06EC"/>
    <w:rsid w:val="004E2535"/>
    <w:rsid w:val="004E2CB7"/>
    <w:rsid w:val="004E480D"/>
    <w:rsid w:val="004E51B1"/>
    <w:rsid w:val="004F016A"/>
    <w:rsid w:val="004F2206"/>
    <w:rsid w:val="004F35D8"/>
    <w:rsid w:val="004F5035"/>
    <w:rsid w:val="0050079C"/>
    <w:rsid w:val="00500ACA"/>
    <w:rsid w:val="00500F94"/>
    <w:rsid w:val="00502FB3"/>
    <w:rsid w:val="00503DE9"/>
    <w:rsid w:val="0050530C"/>
    <w:rsid w:val="00505CD2"/>
    <w:rsid w:val="00505DEA"/>
    <w:rsid w:val="00507782"/>
    <w:rsid w:val="00512A04"/>
    <w:rsid w:val="00523F20"/>
    <w:rsid w:val="005249F5"/>
    <w:rsid w:val="005260F7"/>
    <w:rsid w:val="00530896"/>
    <w:rsid w:val="00531FD4"/>
    <w:rsid w:val="00532D48"/>
    <w:rsid w:val="00543BD1"/>
    <w:rsid w:val="00546D7E"/>
    <w:rsid w:val="0055147B"/>
    <w:rsid w:val="00554706"/>
    <w:rsid w:val="00556113"/>
    <w:rsid w:val="00564C12"/>
    <w:rsid w:val="005654B8"/>
    <w:rsid w:val="0057377F"/>
    <w:rsid w:val="005762CC"/>
    <w:rsid w:val="0058297A"/>
    <w:rsid w:val="00582D3D"/>
    <w:rsid w:val="00591B98"/>
    <w:rsid w:val="00594502"/>
    <w:rsid w:val="00595386"/>
    <w:rsid w:val="00595CB3"/>
    <w:rsid w:val="005A0D9D"/>
    <w:rsid w:val="005A0E53"/>
    <w:rsid w:val="005A3621"/>
    <w:rsid w:val="005A4AC0"/>
    <w:rsid w:val="005A5FDF"/>
    <w:rsid w:val="005B058E"/>
    <w:rsid w:val="005B0FB7"/>
    <w:rsid w:val="005B122A"/>
    <w:rsid w:val="005B44E0"/>
    <w:rsid w:val="005B5AC2"/>
    <w:rsid w:val="005C1D3E"/>
    <w:rsid w:val="005C2833"/>
    <w:rsid w:val="005C5DB2"/>
    <w:rsid w:val="005D53F2"/>
    <w:rsid w:val="005E144D"/>
    <w:rsid w:val="005E1500"/>
    <w:rsid w:val="005E2BEC"/>
    <w:rsid w:val="005E3A43"/>
    <w:rsid w:val="005E50B9"/>
    <w:rsid w:val="005E51A4"/>
    <w:rsid w:val="005F77C7"/>
    <w:rsid w:val="0060030B"/>
    <w:rsid w:val="00600C77"/>
    <w:rsid w:val="0060356C"/>
    <w:rsid w:val="00607382"/>
    <w:rsid w:val="00615F62"/>
    <w:rsid w:val="0061669F"/>
    <w:rsid w:val="00620675"/>
    <w:rsid w:val="00622910"/>
    <w:rsid w:val="006238E1"/>
    <w:rsid w:val="00630AE1"/>
    <w:rsid w:val="006313C0"/>
    <w:rsid w:val="00632476"/>
    <w:rsid w:val="006412D1"/>
    <w:rsid w:val="006433C3"/>
    <w:rsid w:val="00644BE4"/>
    <w:rsid w:val="0065071C"/>
    <w:rsid w:val="00650F5B"/>
    <w:rsid w:val="00652DC0"/>
    <w:rsid w:val="00652F62"/>
    <w:rsid w:val="00654C1E"/>
    <w:rsid w:val="00655AF7"/>
    <w:rsid w:val="00660584"/>
    <w:rsid w:val="00660FCD"/>
    <w:rsid w:val="006670D7"/>
    <w:rsid w:val="00667B20"/>
    <w:rsid w:val="006719EA"/>
    <w:rsid w:val="00671F13"/>
    <w:rsid w:val="006739AF"/>
    <w:rsid w:val="0067400A"/>
    <w:rsid w:val="006747E0"/>
    <w:rsid w:val="006769FA"/>
    <w:rsid w:val="006847AD"/>
    <w:rsid w:val="00690862"/>
    <w:rsid w:val="00690B7D"/>
    <w:rsid w:val="0069114B"/>
    <w:rsid w:val="006A756A"/>
    <w:rsid w:val="006B2C9A"/>
    <w:rsid w:val="006B4540"/>
    <w:rsid w:val="006C1F12"/>
    <w:rsid w:val="006C396A"/>
    <w:rsid w:val="006C416F"/>
    <w:rsid w:val="006D1ADA"/>
    <w:rsid w:val="006D5E3C"/>
    <w:rsid w:val="006D66F7"/>
    <w:rsid w:val="006D7447"/>
    <w:rsid w:val="006E3B5D"/>
    <w:rsid w:val="006F02DE"/>
    <w:rsid w:val="00702D61"/>
    <w:rsid w:val="00703114"/>
    <w:rsid w:val="00705C9D"/>
    <w:rsid w:val="00705F13"/>
    <w:rsid w:val="007110A4"/>
    <w:rsid w:val="00714F1D"/>
    <w:rsid w:val="00715225"/>
    <w:rsid w:val="0072006A"/>
    <w:rsid w:val="00720CC6"/>
    <w:rsid w:val="00722DDB"/>
    <w:rsid w:val="0072407C"/>
    <w:rsid w:val="00724728"/>
    <w:rsid w:val="00724F98"/>
    <w:rsid w:val="00730B9B"/>
    <w:rsid w:val="0073182E"/>
    <w:rsid w:val="0073290A"/>
    <w:rsid w:val="00732DF7"/>
    <w:rsid w:val="007332FF"/>
    <w:rsid w:val="007372B0"/>
    <w:rsid w:val="007408F5"/>
    <w:rsid w:val="00741EAE"/>
    <w:rsid w:val="00755248"/>
    <w:rsid w:val="00755C9B"/>
    <w:rsid w:val="00757BAD"/>
    <w:rsid w:val="0076190B"/>
    <w:rsid w:val="007634EF"/>
    <w:rsid w:val="0076355D"/>
    <w:rsid w:val="00763A2D"/>
    <w:rsid w:val="00770B94"/>
    <w:rsid w:val="00774335"/>
    <w:rsid w:val="007761D8"/>
    <w:rsid w:val="00777795"/>
    <w:rsid w:val="0078080C"/>
    <w:rsid w:val="00782587"/>
    <w:rsid w:val="00783A57"/>
    <w:rsid w:val="00783B6A"/>
    <w:rsid w:val="00784C92"/>
    <w:rsid w:val="00785400"/>
    <w:rsid w:val="007859CD"/>
    <w:rsid w:val="007907E4"/>
    <w:rsid w:val="00796461"/>
    <w:rsid w:val="007A0F1B"/>
    <w:rsid w:val="007A6100"/>
    <w:rsid w:val="007A6A4F"/>
    <w:rsid w:val="007B03F5"/>
    <w:rsid w:val="007B59D3"/>
    <w:rsid w:val="007B5C09"/>
    <w:rsid w:val="007B5DA2"/>
    <w:rsid w:val="007C0966"/>
    <w:rsid w:val="007C19E7"/>
    <w:rsid w:val="007C51BC"/>
    <w:rsid w:val="007C5CFD"/>
    <w:rsid w:val="007C6D9F"/>
    <w:rsid w:val="007D4376"/>
    <w:rsid w:val="007D4893"/>
    <w:rsid w:val="007D69A2"/>
    <w:rsid w:val="007D7697"/>
    <w:rsid w:val="007E2060"/>
    <w:rsid w:val="007E25FF"/>
    <w:rsid w:val="007E69F5"/>
    <w:rsid w:val="007E70CF"/>
    <w:rsid w:val="007E74A4"/>
    <w:rsid w:val="007F1BE4"/>
    <w:rsid w:val="007F263F"/>
    <w:rsid w:val="007F46EA"/>
    <w:rsid w:val="007F5579"/>
    <w:rsid w:val="007F6EC6"/>
    <w:rsid w:val="008002E8"/>
    <w:rsid w:val="008016AF"/>
    <w:rsid w:val="00806C1F"/>
    <w:rsid w:val="0080766E"/>
    <w:rsid w:val="008105BE"/>
    <w:rsid w:val="00810827"/>
    <w:rsid w:val="00811169"/>
    <w:rsid w:val="00815297"/>
    <w:rsid w:val="00817BA1"/>
    <w:rsid w:val="00823022"/>
    <w:rsid w:val="0082634E"/>
    <w:rsid w:val="0082717F"/>
    <w:rsid w:val="008313C4"/>
    <w:rsid w:val="00831B22"/>
    <w:rsid w:val="008339B2"/>
    <w:rsid w:val="00835434"/>
    <w:rsid w:val="008358C0"/>
    <w:rsid w:val="00837D20"/>
    <w:rsid w:val="008409E6"/>
    <w:rsid w:val="0084272C"/>
    <w:rsid w:val="00842838"/>
    <w:rsid w:val="00847500"/>
    <w:rsid w:val="008533E4"/>
    <w:rsid w:val="00854EC1"/>
    <w:rsid w:val="0085797F"/>
    <w:rsid w:val="00860804"/>
    <w:rsid w:val="00860D62"/>
    <w:rsid w:val="00861DC3"/>
    <w:rsid w:val="00863ED5"/>
    <w:rsid w:val="00866842"/>
    <w:rsid w:val="00867019"/>
    <w:rsid w:val="00871F40"/>
    <w:rsid w:val="008735A9"/>
    <w:rsid w:val="00877D20"/>
    <w:rsid w:val="00880316"/>
    <w:rsid w:val="00880894"/>
    <w:rsid w:val="00881C48"/>
    <w:rsid w:val="00885590"/>
    <w:rsid w:val="00885B80"/>
    <w:rsid w:val="00885C30"/>
    <w:rsid w:val="00885E9B"/>
    <w:rsid w:val="00886C9D"/>
    <w:rsid w:val="00892A6A"/>
    <w:rsid w:val="00893C96"/>
    <w:rsid w:val="0089500A"/>
    <w:rsid w:val="00897C94"/>
    <w:rsid w:val="008A51A3"/>
    <w:rsid w:val="008A7C12"/>
    <w:rsid w:val="008B03CE"/>
    <w:rsid w:val="008B08C0"/>
    <w:rsid w:val="008B243C"/>
    <w:rsid w:val="008B2DBB"/>
    <w:rsid w:val="008B529E"/>
    <w:rsid w:val="008B745F"/>
    <w:rsid w:val="008B7C3D"/>
    <w:rsid w:val="008C11D5"/>
    <w:rsid w:val="008C17FB"/>
    <w:rsid w:val="008C3A43"/>
    <w:rsid w:val="008D1B00"/>
    <w:rsid w:val="008D2631"/>
    <w:rsid w:val="008D34AE"/>
    <w:rsid w:val="008D57B8"/>
    <w:rsid w:val="008E0345"/>
    <w:rsid w:val="008E03FC"/>
    <w:rsid w:val="008E1EB3"/>
    <w:rsid w:val="008E510B"/>
    <w:rsid w:val="00902682"/>
    <w:rsid w:val="00902B13"/>
    <w:rsid w:val="00911941"/>
    <w:rsid w:val="00912CEE"/>
    <w:rsid w:val="009138A0"/>
    <w:rsid w:val="009152A5"/>
    <w:rsid w:val="00916934"/>
    <w:rsid w:val="00920C71"/>
    <w:rsid w:val="0092170D"/>
    <w:rsid w:val="009244CA"/>
    <w:rsid w:val="00925F0F"/>
    <w:rsid w:val="00926B97"/>
    <w:rsid w:val="00926F62"/>
    <w:rsid w:val="009270EF"/>
    <w:rsid w:val="00930C91"/>
    <w:rsid w:val="009326EE"/>
    <w:rsid w:val="00932F6B"/>
    <w:rsid w:val="009377D1"/>
    <w:rsid w:val="009400C6"/>
    <w:rsid w:val="00940A28"/>
    <w:rsid w:val="009436FF"/>
    <w:rsid w:val="00944AB5"/>
    <w:rsid w:val="009468BC"/>
    <w:rsid w:val="00960266"/>
    <w:rsid w:val="009616DF"/>
    <w:rsid w:val="009629F8"/>
    <w:rsid w:val="00964B22"/>
    <w:rsid w:val="0096542F"/>
    <w:rsid w:val="0096663C"/>
    <w:rsid w:val="00967FA7"/>
    <w:rsid w:val="00970F01"/>
    <w:rsid w:val="00971645"/>
    <w:rsid w:val="0097393A"/>
    <w:rsid w:val="00975008"/>
    <w:rsid w:val="00977919"/>
    <w:rsid w:val="00983000"/>
    <w:rsid w:val="00986C35"/>
    <w:rsid w:val="009870FA"/>
    <w:rsid w:val="0099071B"/>
    <w:rsid w:val="009921C3"/>
    <w:rsid w:val="00994F55"/>
    <w:rsid w:val="009952C3"/>
    <w:rsid w:val="0099551D"/>
    <w:rsid w:val="009A5897"/>
    <w:rsid w:val="009A5F24"/>
    <w:rsid w:val="009B0B3E"/>
    <w:rsid w:val="009B1913"/>
    <w:rsid w:val="009B6657"/>
    <w:rsid w:val="009B710B"/>
    <w:rsid w:val="009B7C35"/>
    <w:rsid w:val="009C198E"/>
    <w:rsid w:val="009C21F1"/>
    <w:rsid w:val="009C5036"/>
    <w:rsid w:val="009D04A3"/>
    <w:rsid w:val="009D08A1"/>
    <w:rsid w:val="009D0EB5"/>
    <w:rsid w:val="009D14F9"/>
    <w:rsid w:val="009D2B74"/>
    <w:rsid w:val="009D63FF"/>
    <w:rsid w:val="009E175D"/>
    <w:rsid w:val="009E3CC2"/>
    <w:rsid w:val="009E721A"/>
    <w:rsid w:val="009F06BD"/>
    <w:rsid w:val="009F2A4D"/>
    <w:rsid w:val="009F3302"/>
    <w:rsid w:val="00A00828"/>
    <w:rsid w:val="00A03290"/>
    <w:rsid w:val="00A03E97"/>
    <w:rsid w:val="00A07490"/>
    <w:rsid w:val="00A10655"/>
    <w:rsid w:val="00A1197C"/>
    <w:rsid w:val="00A12B64"/>
    <w:rsid w:val="00A139EB"/>
    <w:rsid w:val="00A1498B"/>
    <w:rsid w:val="00A22C38"/>
    <w:rsid w:val="00A23B35"/>
    <w:rsid w:val="00A25193"/>
    <w:rsid w:val="00A26E0B"/>
    <w:rsid w:val="00A26E80"/>
    <w:rsid w:val="00A31AE8"/>
    <w:rsid w:val="00A34740"/>
    <w:rsid w:val="00A3739D"/>
    <w:rsid w:val="00A37DDA"/>
    <w:rsid w:val="00A37ED8"/>
    <w:rsid w:val="00A51A13"/>
    <w:rsid w:val="00A53FE8"/>
    <w:rsid w:val="00A638C4"/>
    <w:rsid w:val="00A6513C"/>
    <w:rsid w:val="00A72800"/>
    <w:rsid w:val="00A75024"/>
    <w:rsid w:val="00A925EC"/>
    <w:rsid w:val="00A929AA"/>
    <w:rsid w:val="00A92B6B"/>
    <w:rsid w:val="00A955A9"/>
    <w:rsid w:val="00A9750F"/>
    <w:rsid w:val="00A97CF8"/>
    <w:rsid w:val="00AA541E"/>
    <w:rsid w:val="00AA6AE0"/>
    <w:rsid w:val="00AD0DA4"/>
    <w:rsid w:val="00AD4169"/>
    <w:rsid w:val="00AE1D4A"/>
    <w:rsid w:val="00AE25C6"/>
    <w:rsid w:val="00AE306C"/>
    <w:rsid w:val="00AF28C1"/>
    <w:rsid w:val="00AF3B49"/>
    <w:rsid w:val="00B02EF1"/>
    <w:rsid w:val="00B05FAA"/>
    <w:rsid w:val="00B07C97"/>
    <w:rsid w:val="00B07EA1"/>
    <w:rsid w:val="00B11C67"/>
    <w:rsid w:val="00B15754"/>
    <w:rsid w:val="00B15A27"/>
    <w:rsid w:val="00B2046E"/>
    <w:rsid w:val="00B209E1"/>
    <w:rsid w:val="00B20E8B"/>
    <w:rsid w:val="00B257E1"/>
    <w:rsid w:val="00B2599A"/>
    <w:rsid w:val="00B27AC4"/>
    <w:rsid w:val="00B343CC"/>
    <w:rsid w:val="00B41E6C"/>
    <w:rsid w:val="00B43C75"/>
    <w:rsid w:val="00B4794D"/>
    <w:rsid w:val="00B47ABC"/>
    <w:rsid w:val="00B5084A"/>
    <w:rsid w:val="00B560F2"/>
    <w:rsid w:val="00B606A1"/>
    <w:rsid w:val="00B614F7"/>
    <w:rsid w:val="00B61B26"/>
    <w:rsid w:val="00B62D5F"/>
    <w:rsid w:val="00B650D1"/>
    <w:rsid w:val="00B66281"/>
    <w:rsid w:val="00B675B2"/>
    <w:rsid w:val="00B81261"/>
    <w:rsid w:val="00B8223E"/>
    <w:rsid w:val="00B832AE"/>
    <w:rsid w:val="00B83E5C"/>
    <w:rsid w:val="00B86678"/>
    <w:rsid w:val="00B86B00"/>
    <w:rsid w:val="00B92919"/>
    <w:rsid w:val="00B92F9B"/>
    <w:rsid w:val="00B941B3"/>
    <w:rsid w:val="00B96513"/>
    <w:rsid w:val="00BA1D47"/>
    <w:rsid w:val="00BA66F0"/>
    <w:rsid w:val="00BB2239"/>
    <w:rsid w:val="00BB2AE7"/>
    <w:rsid w:val="00BB6464"/>
    <w:rsid w:val="00BC1BB8"/>
    <w:rsid w:val="00BC6793"/>
    <w:rsid w:val="00BD7FE1"/>
    <w:rsid w:val="00BE37CA"/>
    <w:rsid w:val="00BE505E"/>
    <w:rsid w:val="00BE5D7C"/>
    <w:rsid w:val="00BE6112"/>
    <w:rsid w:val="00BE6144"/>
    <w:rsid w:val="00BE635A"/>
    <w:rsid w:val="00BF17E9"/>
    <w:rsid w:val="00BF2ABB"/>
    <w:rsid w:val="00BF5099"/>
    <w:rsid w:val="00BF5345"/>
    <w:rsid w:val="00BF5605"/>
    <w:rsid w:val="00C10F10"/>
    <w:rsid w:val="00C113A7"/>
    <w:rsid w:val="00C1583C"/>
    <w:rsid w:val="00C15D4D"/>
    <w:rsid w:val="00C175DC"/>
    <w:rsid w:val="00C23A66"/>
    <w:rsid w:val="00C30171"/>
    <w:rsid w:val="00C309D8"/>
    <w:rsid w:val="00C32CFF"/>
    <w:rsid w:val="00C33127"/>
    <w:rsid w:val="00C337A0"/>
    <w:rsid w:val="00C43519"/>
    <w:rsid w:val="00C46421"/>
    <w:rsid w:val="00C51537"/>
    <w:rsid w:val="00C52BC3"/>
    <w:rsid w:val="00C60BE7"/>
    <w:rsid w:val="00C61AFA"/>
    <w:rsid w:val="00C61D64"/>
    <w:rsid w:val="00C62099"/>
    <w:rsid w:val="00C64EA3"/>
    <w:rsid w:val="00C70252"/>
    <w:rsid w:val="00C7226D"/>
    <w:rsid w:val="00C72867"/>
    <w:rsid w:val="00C74DDF"/>
    <w:rsid w:val="00C75E81"/>
    <w:rsid w:val="00C75F52"/>
    <w:rsid w:val="00C800F1"/>
    <w:rsid w:val="00C84035"/>
    <w:rsid w:val="00C842DB"/>
    <w:rsid w:val="00C86533"/>
    <w:rsid w:val="00C86609"/>
    <w:rsid w:val="00C90E4B"/>
    <w:rsid w:val="00C92B4C"/>
    <w:rsid w:val="00C94099"/>
    <w:rsid w:val="00C9495D"/>
    <w:rsid w:val="00C94D1E"/>
    <w:rsid w:val="00C954F6"/>
    <w:rsid w:val="00C9633A"/>
    <w:rsid w:val="00CA5F3E"/>
    <w:rsid w:val="00CA6BC5"/>
    <w:rsid w:val="00CC4046"/>
    <w:rsid w:val="00CC61CD"/>
    <w:rsid w:val="00CD5011"/>
    <w:rsid w:val="00CE4D9C"/>
    <w:rsid w:val="00CE640F"/>
    <w:rsid w:val="00CE76BC"/>
    <w:rsid w:val="00CF2988"/>
    <w:rsid w:val="00CF540E"/>
    <w:rsid w:val="00D02F07"/>
    <w:rsid w:val="00D16C48"/>
    <w:rsid w:val="00D16F96"/>
    <w:rsid w:val="00D23346"/>
    <w:rsid w:val="00D27EBE"/>
    <w:rsid w:val="00D31A6B"/>
    <w:rsid w:val="00D35E92"/>
    <w:rsid w:val="00D3672E"/>
    <w:rsid w:val="00D36A49"/>
    <w:rsid w:val="00D44B24"/>
    <w:rsid w:val="00D517C6"/>
    <w:rsid w:val="00D63B01"/>
    <w:rsid w:val="00D642B0"/>
    <w:rsid w:val="00D64806"/>
    <w:rsid w:val="00D71D84"/>
    <w:rsid w:val="00D72464"/>
    <w:rsid w:val="00D768EB"/>
    <w:rsid w:val="00D80C72"/>
    <w:rsid w:val="00D80F88"/>
    <w:rsid w:val="00D82D1E"/>
    <w:rsid w:val="00D832D9"/>
    <w:rsid w:val="00D8660E"/>
    <w:rsid w:val="00D87499"/>
    <w:rsid w:val="00D90626"/>
    <w:rsid w:val="00D90F00"/>
    <w:rsid w:val="00D90F53"/>
    <w:rsid w:val="00D94F6B"/>
    <w:rsid w:val="00D975C0"/>
    <w:rsid w:val="00DA5285"/>
    <w:rsid w:val="00DB191D"/>
    <w:rsid w:val="00DB4F91"/>
    <w:rsid w:val="00DB5BBC"/>
    <w:rsid w:val="00DC1EF7"/>
    <w:rsid w:val="00DC1F0F"/>
    <w:rsid w:val="00DC3117"/>
    <w:rsid w:val="00DC5DD9"/>
    <w:rsid w:val="00DC6D2D"/>
    <w:rsid w:val="00DC6D4C"/>
    <w:rsid w:val="00DC7323"/>
    <w:rsid w:val="00DD64C2"/>
    <w:rsid w:val="00DE00E9"/>
    <w:rsid w:val="00DE072E"/>
    <w:rsid w:val="00DE33B5"/>
    <w:rsid w:val="00DE5E18"/>
    <w:rsid w:val="00DE6E01"/>
    <w:rsid w:val="00DF010A"/>
    <w:rsid w:val="00DF0487"/>
    <w:rsid w:val="00DF28D8"/>
    <w:rsid w:val="00DF300F"/>
    <w:rsid w:val="00DF5EA4"/>
    <w:rsid w:val="00DF797E"/>
    <w:rsid w:val="00DF7BB5"/>
    <w:rsid w:val="00E02131"/>
    <w:rsid w:val="00E02681"/>
    <w:rsid w:val="00E02792"/>
    <w:rsid w:val="00E034D8"/>
    <w:rsid w:val="00E04630"/>
    <w:rsid w:val="00E04CC0"/>
    <w:rsid w:val="00E069F8"/>
    <w:rsid w:val="00E06F49"/>
    <w:rsid w:val="00E122E3"/>
    <w:rsid w:val="00E15816"/>
    <w:rsid w:val="00E160D5"/>
    <w:rsid w:val="00E239FF"/>
    <w:rsid w:val="00E27D7B"/>
    <w:rsid w:val="00E30556"/>
    <w:rsid w:val="00E30981"/>
    <w:rsid w:val="00E33136"/>
    <w:rsid w:val="00E34D7C"/>
    <w:rsid w:val="00E36C7E"/>
    <w:rsid w:val="00E3723D"/>
    <w:rsid w:val="00E4189A"/>
    <w:rsid w:val="00E44C89"/>
    <w:rsid w:val="00E470F6"/>
    <w:rsid w:val="00E50A86"/>
    <w:rsid w:val="00E61BA2"/>
    <w:rsid w:val="00E63864"/>
    <w:rsid w:val="00E6403F"/>
    <w:rsid w:val="00E64725"/>
    <w:rsid w:val="00E70F87"/>
    <w:rsid w:val="00E73443"/>
    <w:rsid w:val="00E757FF"/>
    <w:rsid w:val="00E770C4"/>
    <w:rsid w:val="00E81CDD"/>
    <w:rsid w:val="00E84C5A"/>
    <w:rsid w:val="00E861DB"/>
    <w:rsid w:val="00E92EB4"/>
    <w:rsid w:val="00E93406"/>
    <w:rsid w:val="00E94A23"/>
    <w:rsid w:val="00E956C5"/>
    <w:rsid w:val="00E9579A"/>
    <w:rsid w:val="00E95C39"/>
    <w:rsid w:val="00EA2C39"/>
    <w:rsid w:val="00EA34A1"/>
    <w:rsid w:val="00EB0A3C"/>
    <w:rsid w:val="00EB0A96"/>
    <w:rsid w:val="00EB6257"/>
    <w:rsid w:val="00EB77F9"/>
    <w:rsid w:val="00EB7C1E"/>
    <w:rsid w:val="00EC0B8C"/>
    <w:rsid w:val="00EC142E"/>
    <w:rsid w:val="00EC2C4C"/>
    <w:rsid w:val="00EC43CE"/>
    <w:rsid w:val="00EC5769"/>
    <w:rsid w:val="00EC7D00"/>
    <w:rsid w:val="00ED0304"/>
    <w:rsid w:val="00ED087C"/>
    <w:rsid w:val="00EE38FA"/>
    <w:rsid w:val="00EE3E2C"/>
    <w:rsid w:val="00EE5D23"/>
    <w:rsid w:val="00EE750D"/>
    <w:rsid w:val="00EF193A"/>
    <w:rsid w:val="00EF3099"/>
    <w:rsid w:val="00EF3CA4"/>
    <w:rsid w:val="00EF5E1F"/>
    <w:rsid w:val="00EF7859"/>
    <w:rsid w:val="00F014DA"/>
    <w:rsid w:val="00F0187F"/>
    <w:rsid w:val="00F02591"/>
    <w:rsid w:val="00F14273"/>
    <w:rsid w:val="00F15B64"/>
    <w:rsid w:val="00F15D7F"/>
    <w:rsid w:val="00F1628D"/>
    <w:rsid w:val="00F17042"/>
    <w:rsid w:val="00F21DC6"/>
    <w:rsid w:val="00F25163"/>
    <w:rsid w:val="00F25AC5"/>
    <w:rsid w:val="00F25B20"/>
    <w:rsid w:val="00F34598"/>
    <w:rsid w:val="00F34767"/>
    <w:rsid w:val="00F347F8"/>
    <w:rsid w:val="00F47483"/>
    <w:rsid w:val="00F54186"/>
    <w:rsid w:val="00F5696E"/>
    <w:rsid w:val="00F60EFF"/>
    <w:rsid w:val="00F6119E"/>
    <w:rsid w:val="00F67D2D"/>
    <w:rsid w:val="00F70FE0"/>
    <w:rsid w:val="00F7481C"/>
    <w:rsid w:val="00F75A74"/>
    <w:rsid w:val="00F75C92"/>
    <w:rsid w:val="00F8431E"/>
    <w:rsid w:val="00F860CC"/>
    <w:rsid w:val="00F8654F"/>
    <w:rsid w:val="00F86BF6"/>
    <w:rsid w:val="00F90858"/>
    <w:rsid w:val="00F94398"/>
    <w:rsid w:val="00FA4629"/>
    <w:rsid w:val="00FB0845"/>
    <w:rsid w:val="00FB1F87"/>
    <w:rsid w:val="00FB2B56"/>
    <w:rsid w:val="00FB3A3B"/>
    <w:rsid w:val="00FB4E3A"/>
    <w:rsid w:val="00FB5384"/>
    <w:rsid w:val="00FB6E1C"/>
    <w:rsid w:val="00FC12BF"/>
    <w:rsid w:val="00FC1A7C"/>
    <w:rsid w:val="00FC2C60"/>
    <w:rsid w:val="00FC64AB"/>
    <w:rsid w:val="00FD3E6F"/>
    <w:rsid w:val="00FD4114"/>
    <w:rsid w:val="00FD51B9"/>
    <w:rsid w:val="00FE2A39"/>
    <w:rsid w:val="00FE2EF6"/>
    <w:rsid w:val="00FF1AE4"/>
    <w:rsid w:val="00FF39CF"/>
    <w:rsid w:val="00FF4D91"/>
    <w:rsid w:val="00FF591E"/>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417EB7"/>
  <w15:docId w15:val="{A5695901-0AA9-4B9D-9F30-CE3A896A1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sz w:val="22"/>
        <w:szCs w:val="22"/>
        <w:lang w:val="en-A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lsdException w:name="heading 6" w:uiPriority="2"/>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8"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2"/>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A3B"/>
    <w:rPr>
      <w:rFonts w:ascii="Lato" w:hAnsi="Lato"/>
    </w:rPr>
  </w:style>
  <w:style w:type="paragraph" w:styleId="Heading1">
    <w:name w:val="heading 1"/>
    <w:basedOn w:val="Normal"/>
    <w:next w:val="Normal"/>
    <w:link w:val="Heading1Char"/>
    <w:uiPriority w:val="2"/>
    <w:qFormat/>
    <w:rsid w:val="00A9750F"/>
    <w:pPr>
      <w:spacing w:before="240"/>
      <w:outlineLvl w:val="0"/>
    </w:pPr>
    <w:rPr>
      <w:rFonts w:asciiTheme="majorHAnsi" w:eastAsiaTheme="majorEastAsia" w:hAnsiTheme="majorHAnsi" w:cstheme="majorBidi"/>
      <w:bCs/>
      <w:color w:val="DB7310"/>
      <w:kern w:val="32"/>
      <w:sz w:val="44"/>
      <w:szCs w:val="32"/>
    </w:rPr>
  </w:style>
  <w:style w:type="paragraph" w:styleId="Heading2">
    <w:name w:val="heading 2"/>
    <w:basedOn w:val="Normal"/>
    <w:next w:val="Normal"/>
    <w:link w:val="Heading2Char"/>
    <w:uiPriority w:val="2"/>
    <w:qFormat/>
    <w:rsid w:val="00D80F88"/>
    <w:pPr>
      <w:spacing w:before="240"/>
      <w:outlineLvl w:val="1"/>
    </w:pPr>
    <w:rPr>
      <w:rFonts w:asciiTheme="majorHAnsi" w:eastAsiaTheme="majorEastAsia" w:hAnsiTheme="majorHAnsi" w:cstheme="majorBidi"/>
      <w:bCs/>
      <w:iCs/>
      <w:color w:val="454347"/>
      <w:sz w:val="36"/>
      <w:szCs w:val="32"/>
    </w:rPr>
  </w:style>
  <w:style w:type="paragraph" w:styleId="Heading3">
    <w:name w:val="heading 3"/>
    <w:basedOn w:val="Normal"/>
    <w:next w:val="Normal"/>
    <w:link w:val="Heading3Char"/>
    <w:uiPriority w:val="2"/>
    <w:qFormat/>
    <w:rsid w:val="007D69A2"/>
    <w:pPr>
      <w:spacing w:before="200"/>
      <w:outlineLvl w:val="2"/>
    </w:pPr>
    <w:rPr>
      <w:rFonts w:asciiTheme="majorHAnsi" w:hAnsiTheme="majorHAnsi" w:cs="Arial"/>
      <w:bCs/>
      <w:color w:val="454347"/>
      <w:sz w:val="32"/>
      <w:szCs w:val="28"/>
    </w:rPr>
  </w:style>
  <w:style w:type="paragraph" w:styleId="Heading4">
    <w:name w:val="heading 4"/>
    <w:basedOn w:val="Normal"/>
    <w:next w:val="Normal"/>
    <w:link w:val="Heading4Char"/>
    <w:uiPriority w:val="2"/>
    <w:qFormat/>
    <w:rsid w:val="007D69A2"/>
    <w:pPr>
      <w:spacing w:before="200"/>
      <w:outlineLvl w:val="3"/>
    </w:pPr>
    <w:rPr>
      <w:rFonts w:asciiTheme="majorHAnsi" w:eastAsiaTheme="majorEastAsia" w:hAnsiTheme="majorHAnsi" w:cstheme="majorBidi"/>
      <w:bCs/>
      <w:iCs/>
      <w:color w:val="454347"/>
      <w:sz w:val="28"/>
    </w:rPr>
  </w:style>
  <w:style w:type="paragraph" w:styleId="Heading5">
    <w:name w:val="heading 5"/>
    <w:basedOn w:val="Normal"/>
    <w:next w:val="Normal"/>
    <w:link w:val="Heading5Char"/>
    <w:uiPriority w:val="2"/>
    <w:semiHidden/>
    <w:rsid w:val="001C3C59"/>
    <w:pPr>
      <w:numPr>
        <w:ilvl w:val="4"/>
        <w:numId w:val="10"/>
      </w:numPr>
      <w:outlineLvl w:val="4"/>
    </w:pPr>
    <w:rPr>
      <w:rFonts w:asciiTheme="majorHAnsi" w:hAnsiTheme="majorHAnsi"/>
      <w:color w:val="1F1F5F" w:themeColor="text1"/>
      <w:lang w:eastAsia="en-AU"/>
    </w:rPr>
  </w:style>
  <w:style w:type="paragraph" w:styleId="Heading6">
    <w:name w:val="heading 6"/>
    <w:basedOn w:val="Normal"/>
    <w:next w:val="Normal"/>
    <w:link w:val="Heading6Char"/>
    <w:uiPriority w:val="2"/>
    <w:semiHidden/>
    <w:rsid w:val="001C3C59"/>
    <w:pPr>
      <w:numPr>
        <w:ilvl w:val="5"/>
        <w:numId w:val="10"/>
      </w:numPr>
      <w:outlineLvl w:val="5"/>
    </w:pPr>
    <w:rPr>
      <w:rFonts w:asciiTheme="majorHAnsi" w:hAnsiTheme="majorHAnsi"/>
      <w:color w:val="606060"/>
      <w:lang w:eastAsia="en-AU"/>
    </w:rPr>
  </w:style>
  <w:style w:type="paragraph" w:styleId="Heading7">
    <w:name w:val="heading 7"/>
    <w:basedOn w:val="Normal"/>
    <w:next w:val="Normal"/>
    <w:link w:val="Heading7Char"/>
    <w:uiPriority w:val="2"/>
    <w:semiHidden/>
    <w:rsid w:val="001C3C59"/>
    <w:pPr>
      <w:numPr>
        <w:ilvl w:val="6"/>
        <w:numId w:val="10"/>
      </w:numPr>
      <w:outlineLvl w:val="6"/>
    </w:pPr>
    <w:rPr>
      <w:rFonts w:asciiTheme="majorHAnsi" w:hAnsiTheme="majorHAnsi"/>
      <w:color w:val="1F1F5F" w:themeColor="text1"/>
      <w:lang w:eastAsia="en-AU"/>
    </w:rPr>
  </w:style>
  <w:style w:type="paragraph" w:styleId="Heading8">
    <w:name w:val="heading 8"/>
    <w:basedOn w:val="Normal"/>
    <w:next w:val="Normal"/>
    <w:link w:val="Heading8Char"/>
    <w:uiPriority w:val="2"/>
    <w:semiHidden/>
    <w:rsid w:val="001C3C59"/>
    <w:pPr>
      <w:numPr>
        <w:ilvl w:val="7"/>
        <w:numId w:val="10"/>
      </w:numPr>
      <w:outlineLvl w:val="7"/>
    </w:pPr>
    <w:rPr>
      <w:rFonts w:asciiTheme="majorHAnsi" w:hAnsiTheme="majorHAnsi"/>
      <w:color w:val="606060"/>
      <w:lang w:eastAsia="en-AU"/>
    </w:rPr>
  </w:style>
  <w:style w:type="paragraph" w:styleId="Heading9">
    <w:name w:val="heading 9"/>
    <w:basedOn w:val="Normal"/>
    <w:next w:val="Normal"/>
    <w:link w:val="Heading9Char"/>
    <w:uiPriority w:val="2"/>
    <w:semiHidden/>
    <w:rsid w:val="001C3C59"/>
    <w:pPr>
      <w:numPr>
        <w:ilvl w:val="8"/>
        <w:numId w:val="3"/>
      </w:numPr>
      <w:outlineLvl w:val="8"/>
    </w:pPr>
    <w:rPr>
      <w:rFonts w:asciiTheme="majorHAnsi" w:hAnsiTheme="majorHAnsi"/>
      <w:color w:val="1F1F5F" w:themeColor="text1"/>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semiHidden/>
    <w:rsid w:val="003504FD"/>
  </w:style>
  <w:style w:type="character" w:customStyle="1" w:styleId="Heading1Char">
    <w:name w:val="Heading 1 Char"/>
    <w:basedOn w:val="DefaultParagraphFont"/>
    <w:link w:val="Heading1"/>
    <w:uiPriority w:val="2"/>
    <w:rsid w:val="00A9750F"/>
    <w:rPr>
      <w:rFonts w:asciiTheme="majorHAnsi" w:eastAsiaTheme="majorEastAsia" w:hAnsiTheme="majorHAnsi" w:cstheme="majorBidi"/>
      <w:bCs/>
      <w:color w:val="DB7310"/>
      <w:kern w:val="32"/>
      <w:sz w:val="44"/>
      <w:szCs w:val="32"/>
    </w:rPr>
  </w:style>
  <w:style w:type="character" w:customStyle="1" w:styleId="Heading2Char">
    <w:name w:val="Heading 2 Char"/>
    <w:basedOn w:val="DefaultParagraphFont"/>
    <w:link w:val="Heading2"/>
    <w:uiPriority w:val="2"/>
    <w:rsid w:val="00D80F88"/>
    <w:rPr>
      <w:rFonts w:asciiTheme="majorHAnsi" w:eastAsiaTheme="majorEastAsia" w:hAnsiTheme="majorHAnsi" w:cstheme="majorBidi"/>
      <w:bCs/>
      <w:iCs/>
      <w:color w:val="454347"/>
      <w:sz w:val="36"/>
      <w:szCs w:val="32"/>
    </w:rPr>
  </w:style>
  <w:style w:type="paragraph" w:styleId="Title">
    <w:name w:val="Title"/>
    <w:basedOn w:val="Normal"/>
    <w:next w:val="Normal"/>
    <w:link w:val="TitleChar"/>
    <w:qFormat/>
    <w:rsid w:val="004D6618"/>
    <w:rPr>
      <w:rFonts w:ascii="Lato Semibold" w:eastAsia="Times New Roman" w:hAnsi="Lato Semibold"/>
      <w:bCs/>
      <w:color w:val="DB7310"/>
      <w:kern w:val="32"/>
      <w:sz w:val="60"/>
      <w:szCs w:val="64"/>
    </w:rPr>
  </w:style>
  <w:style w:type="character" w:customStyle="1" w:styleId="TitleChar">
    <w:name w:val="Title Char"/>
    <w:basedOn w:val="DefaultParagraphFont"/>
    <w:link w:val="Title"/>
    <w:rsid w:val="004D6618"/>
    <w:rPr>
      <w:rFonts w:ascii="Lato Semibold" w:eastAsia="Times New Roman" w:hAnsi="Lato Semibold"/>
      <w:bCs/>
      <w:color w:val="DB7310"/>
      <w:kern w:val="32"/>
      <w:sz w:val="60"/>
      <w:szCs w:val="6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2"/>
    <w:rsid w:val="007D69A2"/>
    <w:rPr>
      <w:rFonts w:asciiTheme="majorHAnsi" w:hAnsiTheme="majorHAnsi" w:cs="Arial"/>
      <w:bCs/>
      <w:color w:val="454347"/>
      <w:sz w:val="32"/>
      <w:szCs w:val="28"/>
    </w:rPr>
  </w:style>
  <w:style w:type="paragraph" w:styleId="BlockText">
    <w:name w:val="Block Text"/>
    <w:basedOn w:val="Normal"/>
    <w:semiHidden/>
    <w:rsid w:val="00414CB3"/>
    <w:rPr>
      <w:rFonts w:eastAsiaTheme="minorEastAsia"/>
      <w:iCs/>
    </w:rPr>
  </w:style>
  <w:style w:type="paragraph" w:styleId="Header">
    <w:name w:val="header"/>
    <w:aliases w:val="Page header"/>
    <w:basedOn w:val="Normal"/>
    <w:next w:val="Normal"/>
    <w:link w:val="HeaderChar"/>
    <w:uiPriority w:val="8"/>
    <w:rsid w:val="00690862"/>
    <w:pPr>
      <w:tabs>
        <w:tab w:val="right" w:pos="10318"/>
      </w:tabs>
      <w:spacing w:after="240"/>
      <w:jc w:val="right"/>
    </w:pPr>
  </w:style>
  <w:style w:type="character" w:customStyle="1" w:styleId="HeaderChar">
    <w:name w:val="Header Char"/>
    <w:aliases w:val="Page header Char"/>
    <w:basedOn w:val="DefaultParagraphFont"/>
    <w:link w:val="Header"/>
    <w:uiPriority w:val="8"/>
    <w:rsid w:val="00690862"/>
    <w:rPr>
      <w:rFonts w:ascii="Lato" w:hAnsi="Lato"/>
    </w:rPr>
  </w:style>
  <w:style w:type="paragraph" w:styleId="Footer">
    <w:name w:val="footer"/>
    <w:basedOn w:val="Normal"/>
    <w:link w:val="FooterChar"/>
    <w:uiPriority w:val="99"/>
    <w:semiHidden/>
    <w:rsid w:val="00B02EF1"/>
    <w:pPr>
      <w:tabs>
        <w:tab w:val="center" w:pos="4513"/>
        <w:tab w:val="right" w:pos="9026"/>
      </w:tabs>
      <w:spacing w:after="0"/>
    </w:pPr>
  </w:style>
  <w:style w:type="character" w:customStyle="1" w:styleId="FooterChar">
    <w:name w:val="Footer Char"/>
    <w:basedOn w:val="DefaultParagraphFont"/>
    <w:link w:val="Footer"/>
    <w:uiPriority w:val="99"/>
    <w:semiHidden/>
    <w:rsid w:val="00595386"/>
    <w:rPr>
      <w:rFonts w:ascii="Arial" w:eastAsia="Times New Roman" w:hAnsi="Arial"/>
      <w:sz w:val="22"/>
      <w:lang w:eastAsia="en-AU"/>
    </w:rPr>
  </w:style>
  <w:style w:type="paragraph" w:customStyle="1" w:styleId="Subtitle0">
    <w:name w:val="Sub title"/>
    <w:basedOn w:val="Normal"/>
    <w:uiPriority w:val="1"/>
    <w:qFormat/>
    <w:rsid w:val="004D6618"/>
    <w:pPr>
      <w:numPr>
        <w:ilvl w:val="1"/>
      </w:numPr>
      <w:spacing w:after="160"/>
    </w:pPr>
    <w:rPr>
      <w:rFonts w:ascii="Lato Semibold" w:eastAsia="Times New Roman" w:hAnsi="Lato Semibold"/>
      <w:color w:val="808080"/>
      <w:sz w:val="40"/>
    </w:rPr>
  </w:style>
  <w:style w:type="character" w:customStyle="1" w:styleId="Heading4Char">
    <w:name w:val="Heading 4 Char"/>
    <w:basedOn w:val="DefaultParagraphFont"/>
    <w:link w:val="Heading4"/>
    <w:uiPriority w:val="2"/>
    <w:rsid w:val="007D69A2"/>
    <w:rPr>
      <w:rFonts w:asciiTheme="majorHAnsi" w:eastAsiaTheme="majorEastAsia" w:hAnsiTheme="majorHAnsi" w:cstheme="majorBidi"/>
      <w:bCs/>
      <w:iCs/>
      <w:color w:val="454347"/>
      <w:sz w:val="28"/>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color w:val="808080"/>
    </w:rPr>
  </w:style>
  <w:style w:type="paragraph" w:styleId="ListParagraph">
    <w:name w:val="List Paragraph"/>
    <w:basedOn w:val="BlockText"/>
    <w:uiPriority w:val="34"/>
    <w:rsid w:val="003B6A61"/>
    <w:pPr>
      <w:spacing w:after="120"/>
    </w:pPr>
  </w:style>
  <w:style w:type="table" w:styleId="TableGrid">
    <w:name w:val="Table Grid"/>
    <w:basedOn w:val="TableNormal"/>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2"/>
    <w:semiHidden/>
    <w:rsid w:val="008C3A43"/>
    <w:rPr>
      <w:rFonts w:asciiTheme="majorHAnsi" w:hAnsiTheme="majorHAnsi"/>
      <w:color w:val="1F1F5F" w:themeColor="text1"/>
      <w:lang w:eastAsia="en-AU"/>
    </w:rPr>
  </w:style>
  <w:style w:type="character" w:customStyle="1" w:styleId="Heading6Char">
    <w:name w:val="Heading 6 Char"/>
    <w:basedOn w:val="DefaultParagraphFont"/>
    <w:link w:val="Heading6"/>
    <w:uiPriority w:val="2"/>
    <w:semiHidden/>
    <w:rsid w:val="008C3A43"/>
    <w:rPr>
      <w:rFonts w:asciiTheme="majorHAnsi" w:hAnsiTheme="majorHAnsi"/>
      <w:color w:val="606060"/>
      <w:lang w:eastAsia="en-AU"/>
    </w:rPr>
  </w:style>
  <w:style w:type="character" w:customStyle="1" w:styleId="Heading7Char">
    <w:name w:val="Heading 7 Char"/>
    <w:basedOn w:val="DefaultParagraphFont"/>
    <w:link w:val="Heading7"/>
    <w:uiPriority w:val="2"/>
    <w:semiHidden/>
    <w:rsid w:val="008C3A43"/>
    <w:rPr>
      <w:rFonts w:asciiTheme="majorHAnsi" w:hAnsiTheme="majorHAnsi"/>
      <w:color w:val="1F1F5F" w:themeColor="text1"/>
      <w:lang w:eastAsia="en-AU"/>
    </w:rPr>
  </w:style>
  <w:style w:type="character" w:customStyle="1" w:styleId="Heading8Char">
    <w:name w:val="Heading 8 Char"/>
    <w:basedOn w:val="DefaultParagraphFont"/>
    <w:link w:val="Heading8"/>
    <w:uiPriority w:val="2"/>
    <w:semiHidden/>
    <w:rsid w:val="008C3A43"/>
    <w:rPr>
      <w:rFonts w:asciiTheme="majorHAnsi" w:hAnsiTheme="majorHAnsi"/>
      <w:color w:val="606060"/>
      <w:lang w:eastAsia="en-AU"/>
    </w:rPr>
  </w:style>
  <w:style w:type="character" w:customStyle="1" w:styleId="Heading9Char">
    <w:name w:val="Heading 9 Char"/>
    <w:basedOn w:val="DefaultParagraphFont"/>
    <w:link w:val="Heading9"/>
    <w:uiPriority w:val="2"/>
    <w:semiHidden/>
    <w:rsid w:val="008C3A43"/>
    <w:rPr>
      <w:rFonts w:asciiTheme="majorHAnsi" w:hAnsiTheme="majorHAnsi"/>
      <w:color w:val="1F1F5F" w:themeColor="text1"/>
      <w:lang w:eastAsia="en-AU"/>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basedOn w:val="DefaultParagraphFont"/>
    <w:uiPriority w:val="99"/>
    <w:rsid w:val="002F0DB1"/>
    <w:rPr>
      <w:color w:val="0563C1" w:themeColor="hyperlink"/>
      <w:u w:val="single"/>
    </w:rPr>
  </w:style>
  <w:style w:type="paragraph" w:styleId="TOCHeading">
    <w:name w:val="TOC Heading"/>
    <w:basedOn w:val="Heading1"/>
    <w:next w:val="Normal"/>
    <w:uiPriority w:val="39"/>
    <w:qFormat/>
    <w:rsid w:val="00422874"/>
    <w:pPr>
      <w:spacing w:before="480" w:after="0"/>
      <w:outlineLvl w:val="9"/>
    </w:pPr>
    <w:rPr>
      <w:kern w:val="0"/>
      <w:szCs w:val="28"/>
    </w:rPr>
  </w:style>
  <w:style w:type="paragraph" w:styleId="TOC1">
    <w:name w:val="toc 1"/>
    <w:basedOn w:val="Normal"/>
    <w:next w:val="Normal"/>
    <w:autoRedefine/>
    <w:uiPriority w:val="39"/>
    <w:rsid w:val="007D69A2"/>
    <w:pPr>
      <w:tabs>
        <w:tab w:val="right" w:leader="dot" w:pos="10318"/>
      </w:tabs>
      <w:spacing w:before="120" w:after="100"/>
      <w:ind w:left="425" w:hanging="425"/>
    </w:pPr>
    <w:rPr>
      <w:b/>
      <w:bCs/>
    </w:rPr>
  </w:style>
  <w:style w:type="paragraph" w:styleId="TOC2">
    <w:name w:val="toc 2"/>
    <w:basedOn w:val="Normal"/>
    <w:next w:val="Normal"/>
    <w:autoRedefine/>
    <w:uiPriority w:val="39"/>
    <w:rsid w:val="002F3CF1"/>
    <w:pPr>
      <w:tabs>
        <w:tab w:val="left" w:pos="880"/>
        <w:tab w:val="right" w:leader="dot" w:pos="10318"/>
      </w:tabs>
      <w:spacing w:after="100"/>
      <w:ind w:left="220"/>
    </w:pPr>
  </w:style>
  <w:style w:type="paragraph" w:styleId="TOC3">
    <w:name w:val="toc 3"/>
    <w:basedOn w:val="Normal"/>
    <w:next w:val="Normal"/>
    <w:autoRedefine/>
    <w:uiPriority w:val="39"/>
    <w:rsid w:val="007859CD"/>
    <w:pPr>
      <w:spacing w:after="100"/>
      <w:ind w:left="440"/>
    </w:pPr>
  </w:style>
  <w:style w:type="paragraph" w:customStyle="1" w:styleId="Tablebulletlistlevel1">
    <w:name w:val="Table bullet list level 1"/>
    <w:basedOn w:val="Normal"/>
    <w:uiPriority w:val="6"/>
    <w:rsid w:val="00F14273"/>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F14273"/>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FF6FAF" w:themeColor="accent4" w:themeTint="66"/>
        <w:left w:val="single" w:sz="4" w:space="0" w:color="FF6FAF" w:themeColor="accent4" w:themeTint="66"/>
        <w:bottom w:val="single" w:sz="4" w:space="0" w:color="FF6FAF" w:themeColor="accent4" w:themeTint="66"/>
        <w:right w:val="single" w:sz="4" w:space="0" w:color="FF6FAF" w:themeColor="accent4" w:themeTint="66"/>
        <w:insideH w:val="single" w:sz="4" w:space="0" w:color="FF6FAF" w:themeColor="accent4" w:themeTint="66"/>
        <w:insideV w:val="single" w:sz="4" w:space="0" w:color="FF6FAF" w:themeColor="accent4" w:themeTint="66"/>
      </w:tblBorders>
    </w:tblPr>
    <w:tblStylePr w:type="firstRow">
      <w:rPr>
        <w:b/>
        <w:bCs/>
      </w:rPr>
      <w:tblPr/>
      <w:tcPr>
        <w:tcBorders>
          <w:bottom w:val="single" w:sz="12" w:space="0" w:color="FF2888" w:themeColor="accent4" w:themeTint="99"/>
        </w:tcBorders>
      </w:tcPr>
    </w:tblStylePr>
    <w:tblStylePr w:type="lastRow">
      <w:rPr>
        <w:b/>
        <w:bCs/>
      </w:rPr>
      <w:tblPr/>
      <w:tcPr>
        <w:tcBorders>
          <w:top w:val="double" w:sz="2" w:space="0" w:color="FF2888" w:themeColor="accent4" w:themeTint="99"/>
        </w:tcBorders>
      </w:tcPr>
    </w:tblStylePr>
    <w:tblStylePr w:type="firstCol">
      <w:rPr>
        <w:b/>
        <w:bCs/>
      </w:rPr>
    </w:tblStylePr>
    <w:tblStylePr w:type="lastCol">
      <w:rPr>
        <w:b/>
        <w:bCs/>
      </w:rPr>
    </w:tblStylePr>
  </w:style>
  <w:style w:type="table" w:customStyle="1" w:styleId="NTGtable2">
    <w:name w:val="NTG table 2"/>
    <w:basedOn w:val="TableGrid"/>
    <w:uiPriority w:val="99"/>
    <w:rsid w:val="000E38FB"/>
    <w:pPr>
      <w:spacing w:before="40" w:after="40"/>
    </w:pPr>
    <w:rPr>
      <w:szCs w:val="20"/>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hemeFill="background1" w:themeFillShade="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TOC4">
    <w:name w:val="toc 4"/>
    <w:basedOn w:val="Normal"/>
    <w:next w:val="Normal"/>
    <w:autoRedefine/>
    <w:uiPriority w:val="39"/>
    <w:rsid w:val="00221220"/>
    <w:pPr>
      <w:spacing w:after="100"/>
      <w:ind w:left="660"/>
    </w:pPr>
  </w:style>
  <w:style w:type="numbering" w:customStyle="1" w:styleId="Numberedlist">
    <w:name w:val="Numbered list"/>
    <w:basedOn w:val="NoList"/>
    <w:rsid w:val="00422874"/>
    <w:pPr>
      <w:numPr>
        <w:numId w:val="9"/>
      </w:numPr>
    </w:pPr>
  </w:style>
  <w:style w:type="paragraph" w:styleId="Caption">
    <w:name w:val="caption"/>
    <w:basedOn w:val="Normal"/>
    <w:next w:val="Normal"/>
    <w:uiPriority w:val="8"/>
    <w:rsid w:val="000A385C"/>
    <w:rPr>
      <w:iCs/>
      <w:sz w:val="20"/>
      <w:szCs w:val="18"/>
    </w:rPr>
  </w:style>
  <w:style w:type="character" w:styleId="PageNumber">
    <w:name w:val="page number"/>
    <w:aliases w:val="Page number"/>
    <w:basedOn w:val="DefaultParagraphFont"/>
    <w:uiPriority w:val="8"/>
    <w:rsid w:val="00B43C75"/>
    <w:rPr>
      <w:rFonts w:ascii="Lato" w:hAnsi="Lato"/>
      <w:sz w:val="19"/>
    </w:rPr>
  </w:style>
  <w:style w:type="paragraph" w:customStyle="1" w:styleId="Hidden">
    <w:name w:val="Hidden"/>
    <w:basedOn w:val="Normal"/>
    <w:uiPriority w:val="13"/>
    <w:rsid w:val="008A51A3"/>
    <w:pPr>
      <w:spacing w:after="0"/>
      <w:ind w:firstLine="284"/>
    </w:pPr>
    <w:rPr>
      <w:sz w:val="2"/>
      <w:szCs w:val="2"/>
    </w:rPr>
  </w:style>
  <w:style w:type="table" w:customStyle="1" w:styleId="NTWStable1">
    <w:name w:val="NTWS table 1"/>
    <w:basedOn w:val="TableNormal"/>
    <w:uiPriority w:val="99"/>
    <w:rsid w:val="004D6618"/>
    <w:pPr>
      <w:spacing w:before="40" w:after="40"/>
    </w:pPr>
    <w:rPr>
      <w:rFonts w:ascii="Lato" w:hAnsi="Lato"/>
    </w:rPr>
    <w:tblPr>
      <w:tblStyleRowBandSize w:val="1"/>
      <w:tblStyleColBandSize w:val="1"/>
      <w:tblBorders>
        <w:top w:val="single" w:sz="4" w:space="0" w:color="1F1F5F" w:themeColor="text1"/>
        <w:left w:val="single" w:sz="4" w:space="0" w:color="1F1F5F" w:themeColor="text1"/>
        <w:bottom w:val="single" w:sz="4" w:space="0" w:color="1F1F5F" w:themeColor="text1"/>
        <w:right w:val="single" w:sz="4" w:space="0" w:color="1F1F5F" w:themeColor="text1"/>
        <w:insideV w:val="single" w:sz="4" w:space="0" w:color="1F1F5F" w:themeColor="text1"/>
      </w:tblBorders>
    </w:tblPr>
    <w:tcPr>
      <w:vAlign w:val="center"/>
    </w:tcPr>
    <w:tblStylePr w:type="firstRow">
      <w:rPr>
        <w:b/>
        <w:sz w:val="22"/>
      </w:rPr>
      <w:tblPr/>
      <w:trPr>
        <w:tblHeader/>
      </w:trPr>
      <w:tcPr>
        <w:shd w:val="clear" w:color="auto" w:fill="1F1F5F" w:themeFill="text1"/>
      </w:tcPr>
    </w:tblStylePr>
    <w:tblStylePr w:type="lastRow">
      <w:rPr>
        <w:b/>
        <w:sz w:val="22"/>
      </w:rPr>
      <w:tblPr/>
      <w:tcPr>
        <w:tcBorders>
          <w:top w:val="single" w:sz="4" w:space="0" w:color="1F1F5F" w:themeColor="text1"/>
          <w:left w:val="single" w:sz="4" w:space="0" w:color="1F1F5F" w:themeColor="text1"/>
          <w:bottom w:val="single" w:sz="4" w:space="0" w:color="1F1F5F" w:themeColor="text1"/>
          <w:right w:val="single" w:sz="4" w:space="0" w:color="1F1F5F" w:themeColor="text1"/>
        </w:tcBorders>
      </w:tcPr>
    </w:tblStylePr>
    <w:tblStylePr w:type="firstCol">
      <w:rPr>
        <w:b w:val="0"/>
        <w:sz w:val="22"/>
      </w:rPr>
    </w:tblStylePr>
    <w:tblStylePr w:type="lastCol">
      <w:rPr>
        <w:sz w:val="22"/>
      </w:rPr>
    </w:tblStylePr>
    <w:tblStylePr w:type="band1Vert">
      <w:rPr>
        <w:sz w:val="22"/>
      </w:rPr>
    </w:tblStylePr>
    <w:tblStylePr w:type="band2Vert">
      <w:rPr>
        <w:sz w:val="22"/>
      </w:rPr>
    </w:tblStylePr>
    <w:tblStylePr w:type="band1Horz">
      <w:rPr>
        <w:sz w:val="22"/>
      </w:rPr>
    </w:tblStylePr>
    <w:tblStylePr w:type="band2Horz">
      <w:rPr>
        <w:sz w:val="22"/>
      </w:rPr>
      <w:tblPr/>
      <w:tcPr>
        <w:shd w:val="clear" w:color="auto" w:fill="D9D9D9" w:themeFill="background1" w:themeFillShade="D9"/>
      </w:tcPr>
    </w:tblStylePr>
    <w:tblStylePr w:type="neCell">
      <w:rPr>
        <w:sz w:val="22"/>
      </w:rPr>
    </w:tblStylePr>
    <w:tblStylePr w:type="nwCell">
      <w:rPr>
        <w:sz w:val="22"/>
      </w:rPr>
    </w:tblStylePr>
    <w:tblStylePr w:type="seCell">
      <w:rPr>
        <w:sz w:val="22"/>
      </w:rPr>
    </w:tblStylePr>
    <w:tblStylePr w:type="swCell">
      <w:rPr>
        <w:sz w:val="22"/>
      </w:rPr>
    </w:tblStylePr>
  </w:style>
  <w:style w:type="paragraph" w:styleId="FootnoteText">
    <w:name w:val="footnote text"/>
    <w:basedOn w:val="Normal"/>
    <w:link w:val="FootnoteTextChar"/>
    <w:uiPriority w:val="99"/>
    <w:semiHidden/>
    <w:unhideWhenUsed/>
    <w:rsid w:val="008D2631"/>
    <w:pPr>
      <w:spacing w:after="0"/>
    </w:pPr>
    <w:rPr>
      <w:sz w:val="20"/>
      <w:szCs w:val="20"/>
    </w:rPr>
  </w:style>
  <w:style w:type="character" w:customStyle="1" w:styleId="FootnoteTextChar">
    <w:name w:val="Footnote Text Char"/>
    <w:basedOn w:val="DefaultParagraphFont"/>
    <w:link w:val="FootnoteText"/>
    <w:uiPriority w:val="99"/>
    <w:semiHidden/>
    <w:rsid w:val="008D2631"/>
    <w:rPr>
      <w:rFonts w:ascii="Lato" w:hAnsi="Lato"/>
      <w:sz w:val="20"/>
      <w:szCs w:val="20"/>
    </w:rPr>
  </w:style>
  <w:style w:type="character" w:styleId="FootnoteReference">
    <w:name w:val="footnote reference"/>
    <w:basedOn w:val="DefaultParagraphFont"/>
    <w:uiPriority w:val="99"/>
    <w:semiHidden/>
    <w:unhideWhenUsed/>
    <w:rsid w:val="008D2631"/>
    <w:rPr>
      <w:vertAlign w:val="superscript"/>
    </w:rPr>
  </w:style>
  <w:style w:type="paragraph" w:styleId="EndnoteText">
    <w:name w:val="endnote text"/>
    <w:basedOn w:val="Normal"/>
    <w:link w:val="EndnoteTextChar"/>
    <w:uiPriority w:val="99"/>
    <w:semiHidden/>
    <w:unhideWhenUsed/>
    <w:rsid w:val="000B7F0A"/>
    <w:pPr>
      <w:spacing w:after="0"/>
    </w:pPr>
    <w:rPr>
      <w:sz w:val="20"/>
      <w:szCs w:val="20"/>
    </w:rPr>
  </w:style>
  <w:style w:type="character" w:customStyle="1" w:styleId="EndnoteTextChar">
    <w:name w:val="Endnote Text Char"/>
    <w:basedOn w:val="DefaultParagraphFont"/>
    <w:link w:val="EndnoteText"/>
    <w:uiPriority w:val="99"/>
    <w:semiHidden/>
    <w:rsid w:val="000B7F0A"/>
    <w:rPr>
      <w:rFonts w:ascii="Lato" w:hAnsi="Lato"/>
      <w:sz w:val="20"/>
      <w:szCs w:val="20"/>
    </w:rPr>
  </w:style>
  <w:style w:type="character" w:styleId="EndnoteReference">
    <w:name w:val="endnote reference"/>
    <w:basedOn w:val="DefaultParagraphFont"/>
    <w:uiPriority w:val="99"/>
    <w:semiHidden/>
    <w:unhideWhenUsed/>
    <w:rsid w:val="000B7F0A"/>
    <w:rPr>
      <w:vertAlign w:val="superscript"/>
    </w:rPr>
  </w:style>
  <w:style w:type="paragraph" w:styleId="TOC5">
    <w:name w:val="toc 5"/>
    <w:basedOn w:val="Normal"/>
    <w:next w:val="Normal"/>
    <w:autoRedefine/>
    <w:uiPriority w:val="39"/>
    <w:unhideWhenUsed/>
    <w:rsid w:val="004E51B1"/>
    <w:pPr>
      <w:spacing w:after="100" w:line="259" w:lineRule="auto"/>
      <w:ind w:left="880"/>
    </w:pPr>
    <w:rPr>
      <w:rFonts w:asciiTheme="minorHAnsi" w:eastAsiaTheme="minorEastAsia" w:hAnsiTheme="minorHAnsi" w:cstheme="minorBidi"/>
      <w:lang w:eastAsia="en-AU"/>
    </w:rPr>
  </w:style>
  <w:style w:type="paragraph" w:styleId="TOC6">
    <w:name w:val="toc 6"/>
    <w:basedOn w:val="Normal"/>
    <w:next w:val="Normal"/>
    <w:autoRedefine/>
    <w:uiPriority w:val="39"/>
    <w:unhideWhenUsed/>
    <w:rsid w:val="004E51B1"/>
    <w:pPr>
      <w:spacing w:after="100" w:line="259" w:lineRule="auto"/>
      <w:ind w:left="1100"/>
    </w:pPr>
    <w:rPr>
      <w:rFonts w:asciiTheme="minorHAnsi" w:eastAsiaTheme="minorEastAsia" w:hAnsiTheme="minorHAnsi" w:cstheme="minorBidi"/>
      <w:lang w:eastAsia="en-AU"/>
    </w:rPr>
  </w:style>
  <w:style w:type="paragraph" w:styleId="TOC7">
    <w:name w:val="toc 7"/>
    <w:basedOn w:val="Normal"/>
    <w:next w:val="Normal"/>
    <w:autoRedefine/>
    <w:uiPriority w:val="39"/>
    <w:unhideWhenUsed/>
    <w:rsid w:val="004E51B1"/>
    <w:pPr>
      <w:spacing w:after="100" w:line="259" w:lineRule="auto"/>
      <w:ind w:left="1320"/>
    </w:pPr>
    <w:rPr>
      <w:rFonts w:asciiTheme="minorHAnsi" w:eastAsiaTheme="minorEastAsia" w:hAnsiTheme="minorHAnsi" w:cstheme="minorBidi"/>
      <w:lang w:eastAsia="en-AU"/>
    </w:rPr>
  </w:style>
  <w:style w:type="paragraph" w:styleId="TOC8">
    <w:name w:val="toc 8"/>
    <w:basedOn w:val="Normal"/>
    <w:next w:val="Normal"/>
    <w:autoRedefine/>
    <w:uiPriority w:val="39"/>
    <w:unhideWhenUsed/>
    <w:rsid w:val="004E51B1"/>
    <w:pPr>
      <w:spacing w:after="100" w:line="259" w:lineRule="auto"/>
      <w:ind w:left="1540"/>
    </w:pPr>
    <w:rPr>
      <w:rFonts w:asciiTheme="minorHAnsi" w:eastAsiaTheme="minorEastAsia" w:hAnsiTheme="minorHAnsi" w:cstheme="minorBidi"/>
      <w:lang w:eastAsia="en-AU"/>
    </w:rPr>
  </w:style>
  <w:style w:type="paragraph" w:styleId="TOC9">
    <w:name w:val="toc 9"/>
    <w:basedOn w:val="Normal"/>
    <w:next w:val="Normal"/>
    <w:autoRedefine/>
    <w:uiPriority w:val="39"/>
    <w:unhideWhenUsed/>
    <w:rsid w:val="004E51B1"/>
    <w:pPr>
      <w:spacing w:after="100" w:line="259" w:lineRule="auto"/>
      <w:ind w:left="1760"/>
    </w:pPr>
    <w:rPr>
      <w:rFonts w:asciiTheme="minorHAnsi" w:eastAsiaTheme="minorEastAsia" w:hAnsiTheme="minorHAnsi" w:cstheme="minorBidi"/>
      <w:lang w:eastAsia="en-AU"/>
    </w:rPr>
  </w:style>
  <w:style w:type="paragraph" w:customStyle="1" w:styleId="Default">
    <w:name w:val="Default"/>
    <w:rsid w:val="00317E95"/>
    <w:pPr>
      <w:autoSpaceDE w:val="0"/>
      <w:autoSpaceDN w:val="0"/>
      <w:adjustRightInd w:val="0"/>
      <w:spacing w:after="0"/>
    </w:pPr>
    <w:rPr>
      <w:rFonts w:ascii="Public Sans" w:hAnsi="Public Sans" w:cs="Public Sans"/>
      <w:color w:val="000000"/>
      <w:sz w:val="24"/>
      <w:szCs w:val="24"/>
    </w:rPr>
  </w:style>
  <w:style w:type="character" w:styleId="CommentReference">
    <w:name w:val="annotation reference"/>
    <w:basedOn w:val="DefaultParagraphFont"/>
    <w:uiPriority w:val="99"/>
    <w:semiHidden/>
    <w:unhideWhenUsed/>
    <w:rsid w:val="00632476"/>
    <w:rPr>
      <w:sz w:val="16"/>
      <w:szCs w:val="16"/>
    </w:rPr>
  </w:style>
  <w:style w:type="paragraph" w:styleId="CommentText">
    <w:name w:val="annotation text"/>
    <w:basedOn w:val="Normal"/>
    <w:link w:val="CommentTextChar"/>
    <w:uiPriority w:val="99"/>
    <w:unhideWhenUsed/>
    <w:rsid w:val="00632476"/>
    <w:rPr>
      <w:sz w:val="20"/>
      <w:szCs w:val="20"/>
    </w:rPr>
  </w:style>
  <w:style w:type="character" w:customStyle="1" w:styleId="CommentTextChar">
    <w:name w:val="Comment Text Char"/>
    <w:basedOn w:val="DefaultParagraphFont"/>
    <w:link w:val="CommentText"/>
    <w:uiPriority w:val="99"/>
    <w:rsid w:val="00632476"/>
    <w:rPr>
      <w:rFonts w:ascii="Lato" w:hAnsi="Lato"/>
      <w:sz w:val="20"/>
      <w:szCs w:val="20"/>
    </w:rPr>
  </w:style>
  <w:style w:type="paragraph" w:styleId="CommentSubject">
    <w:name w:val="annotation subject"/>
    <w:basedOn w:val="CommentText"/>
    <w:next w:val="CommentText"/>
    <w:link w:val="CommentSubjectChar"/>
    <w:uiPriority w:val="99"/>
    <w:semiHidden/>
    <w:unhideWhenUsed/>
    <w:rsid w:val="00632476"/>
    <w:rPr>
      <w:b/>
      <w:bCs/>
    </w:rPr>
  </w:style>
  <w:style w:type="character" w:customStyle="1" w:styleId="CommentSubjectChar">
    <w:name w:val="Comment Subject Char"/>
    <w:basedOn w:val="CommentTextChar"/>
    <w:link w:val="CommentSubject"/>
    <w:uiPriority w:val="99"/>
    <w:semiHidden/>
    <w:rsid w:val="00632476"/>
    <w:rPr>
      <w:rFonts w:ascii="Lato" w:hAnsi="Lato"/>
      <w:b/>
      <w:bCs/>
      <w:sz w:val="20"/>
      <w:szCs w:val="20"/>
    </w:rPr>
  </w:style>
  <w:style w:type="paragraph" w:styleId="BalloonText">
    <w:name w:val="Balloon Text"/>
    <w:basedOn w:val="Normal"/>
    <w:link w:val="BalloonTextChar"/>
    <w:uiPriority w:val="99"/>
    <w:semiHidden/>
    <w:unhideWhenUsed/>
    <w:rsid w:val="0063247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2476"/>
    <w:rPr>
      <w:rFonts w:ascii="Segoe UI" w:hAnsi="Segoe UI" w:cs="Segoe UI"/>
      <w:sz w:val="18"/>
      <w:szCs w:val="18"/>
    </w:rPr>
  </w:style>
  <w:style w:type="paragraph" w:customStyle="1" w:styleId="ms-rteelement-p">
    <w:name w:val="ms-rteelement-p"/>
    <w:basedOn w:val="Normal"/>
    <w:rsid w:val="00277F5C"/>
    <w:pPr>
      <w:spacing w:before="100" w:beforeAutospacing="1" w:after="0"/>
    </w:pPr>
    <w:rPr>
      <w:rFonts w:ascii="Times New Roman" w:eastAsia="Times New Roman" w:hAnsi="Times New Roman"/>
      <w:color w:val="576170"/>
      <w:sz w:val="24"/>
      <w:szCs w:val="24"/>
      <w:lang w:eastAsia="en-AU"/>
    </w:rPr>
  </w:style>
  <w:style w:type="character" w:styleId="Emphasis">
    <w:name w:val="Emphasis"/>
    <w:basedOn w:val="DefaultParagraphFont"/>
    <w:uiPriority w:val="20"/>
    <w:qFormat/>
    <w:rsid w:val="00277F5C"/>
    <w:rPr>
      <w:i/>
      <w:iCs/>
    </w:rPr>
  </w:style>
  <w:style w:type="paragraph" w:customStyle="1" w:styleId="orangebulletlist">
    <w:name w:val="orange bullet list"/>
    <w:basedOn w:val="ListParagraph"/>
    <w:qFormat/>
    <w:rsid w:val="00277F5C"/>
    <w:pPr>
      <w:numPr>
        <w:numId w:val="11"/>
      </w:numPr>
      <w:spacing w:before="60"/>
      <w:ind w:left="1021" w:hanging="454"/>
    </w:pPr>
    <w:rPr>
      <w:rFonts w:ascii="Arial" w:eastAsia="Calibri" w:hAnsi="Arial"/>
      <w:iCs w:val="0"/>
    </w:rPr>
  </w:style>
  <w:style w:type="character" w:styleId="UnresolvedMention">
    <w:name w:val="Unresolved Mention"/>
    <w:basedOn w:val="DefaultParagraphFont"/>
    <w:uiPriority w:val="99"/>
    <w:semiHidden/>
    <w:unhideWhenUsed/>
    <w:rsid w:val="00A34740"/>
    <w:rPr>
      <w:color w:val="605E5C"/>
      <w:shd w:val="clear" w:color="auto" w:fill="E1DFDD"/>
    </w:rPr>
  </w:style>
  <w:style w:type="character" w:styleId="FollowedHyperlink">
    <w:name w:val="FollowedHyperlink"/>
    <w:basedOn w:val="DefaultParagraphFont"/>
    <w:uiPriority w:val="99"/>
    <w:semiHidden/>
    <w:unhideWhenUsed/>
    <w:rsid w:val="00C9633A"/>
    <w:rPr>
      <w:color w:val="8C4799" w:themeColor="followedHyperlink"/>
      <w:u w:val="single"/>
    </w:rPr>
  </w:style>
  <w:style w:type="paragraph" w:styleId="Revision">
    <w:name w:val="Revision"/>
    <w:hidden/>
    <w:uiPriority w:val="99"/>
    <w:semiHidden/>
    <w:rsid w:val="00252A4B"/>
    <w:pPr>
      <w:spacing w:after="0"/>
    </w:pPr>
    <w:rPr>
      <w:rFonts w:ascii="Lato" w:hAnsi="La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89969">
      <w:bodyDiv w:val="1"/>
      <w:marLeft w:val="0"/>
      <w:marRight w:val="0"/>
      <w:marTop w:val="0"/>
      <w:marBottom w:val="0"/>
      <w:divBdr>
        <w:top w:val="none" w:sz="0" w:space="0" w:color="auto"/>
        <w:left w:val="none" w:sz="0" w:space="0" w:color="auto"/>
        <w:bottom w:val="none" w:sz="0" w:space="0" w:color="auto"/>
        <w:right w:val="none" w:sz="0" w:space="0" w:color="auto"/>
      </w:divBdr>
    </w:div>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160245071">
      <w:bodyDiv w:val="1"/>
      <w:marLeft w:val="0"/>
      <w:marRight w:val="0"/>
      <w:marTop w:val="0"/>
      <w:marBottom w:val="0"/>
      <w:divBdr>
        <w:top w:val="none" w:sz="0" w:space="0" w:color="auto"/>
        <w:left w:val="none" w:sz="0" w:space="0" w:color="auto"/>
        <w:bottom w:val="none" w:sz="0" w:space="0" w:color="auto"/>
        <w:right w:val="none" w:sz="0" w:space="0" w:color="auto"/>
      </w:divBdr>
      <w:divsChild>
        <w:div w:id="1013724984">
          <w:marLeft w:val="0"/>
          <w:marRight w:val="0"/>
          <w:marTop w:val="0"/>
          <w:marBottom w:val="0"/>
          <w:divBdr>
            <w:top w:val="none" w:sz="0" w:space="0" w:color="auto"/>
            <w:left w:val="none" w:sz="0" w:space="0" w:color="auto"/>
            <w:bottom w:val="none" w:sz="0" w:space="0" w:color="auto"/>
            <w:right w:val="none" w:sz="0" w:space="0" w:color="auto"/>
          </w:divBdr>
        </w:div>
      </w:divsChild>
    </w:div>
    <w:div w:id="322317611">
      <w:bodyDiv w:val="1"/>
      <w:marLeft w:val="0"/>
      <w:marRight w:val="0"/>
      <w:marTop w:val="0"/>
      <w:marBottom w:val="0"/>
      <w:divBdr>
        <w:top w:val="none" w:sz="0" w:space="0" w:color="auto"/>
        <w:left w:val="none" w:sz="0" w:space="0" w:color="auto"/>
        <w:bottom w:val="none" w:sz="0" w:space="0" w:color="auto"/>
        <w:right w:val="none" w:sz="0" w:space="0" w:color="auto"/>
      </w:divBdr>
    </w:div>
    <w:div w:id="690496429">
      <w:bodyDiv w:val="1"/>
      <w:marLeft w:val="0"/>
      <w:marRight w:val="0"/>
      <w:marTop w:val="0"/>
      <w:marBottom w:val="0"/>
      <w:divBdr>
        <w:top w:val="none" w:sz="0" w:space="0" w:color="auto"/>
        <w:left w:val="none" w:sz="0" w:space="0" w:color="auto"/>
        <w:bottom w:val="none" w:sz="0" w:space="0" w:color="auto"/>
        <w:right w:val="none" w:sz="0" w:space="0" w:color="auto"/>
      </w:divBdr>
    </w:div>
    <w:div w:id="1457990017">
      <w:bodyDiv w:val="1"/>
      <w:marLeft w:val="0"/>
      <w:marRight w:val="0"/>
      <w:marTop w:val="0"/>
      <w:marBottom w:val="0"/>
      <w:divBdr>
        <w:top w:val="none" w:sz="0" w:space="0" w:color="auto"/>
        <w:left w:val="none" w:sz="0" w:space="0" w:color="auto"/>
        <w:bottom w:val="none" w:sz="0" w:space="0" w:color="auto"/>
        <w:right w:val="none" w:sz="0" w:space="0" w:color="auto"/>
      </w:divBdr>
    </w:div>
    <w:div w:id="1495146353">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 w:id="1730838336">
      <w:bodyDiv w:val="1"/>
      <w:marLeft w:val="0"/>
      <w:marRight w:val="0"/>
      <w:marTop w:val="0"/>
      <w:marBottom w:val="0"/>
      <w:divBdr>
        <w:top w:val="none" w:sz="0" w:space="0" w:color="auto"/>
        <w:left w:val="none" w:sz="0" w:space="0" w:color="auto"/>
        <w:bottom w:val="none" w:sz="0" w:space="0" w:color="auto"/>
        <w:right w:val="none" w:sz="0" w:space="0" w:color="auto"/>
      </w:divBdr>
    </w:div>
    <w:div w:id="1951812159">
      <w:bodyDiv w:val="1"/>
      <w:marLeft w:val="0"/>
      <w:marRight w:val="0"/>
      <w:marTop w:val="0"/>
      <w:marBottom w:val="0"/>
      <w:divBdr>
        <w:top w:val="none" w:sz="0" w:space="0" w:color="auto"/>
        <w:left w:val="none" w:sz="0" w:space="0" w:color="auto"/>
        <w:bottom w:val="none" w:sz="0" w:space="0" w:color="auto"/>
        <w:right w:val="none" w:sz="0" w:space="0" w:color="auto"/>
      </w:divBdr>
      <w:divsChild>
        <w:div w:id="14458833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www.training.gov.au" TargetMode="External"/><Relationship Id="rId26" Type="http://schemas.openxmlformats.org/officeDocument/2006/relationships/hyperlink" Target="http://www.commerce.wa.gov.au" TargetMode="External"/><Relationship Id="rId3" Type="http://schemas.openxmlformats.org/officeDocument/2006/relationships/customXml" Target="../customXml/item3.xml"/><Relationship Id="rId21" Type="http://schemas.openxmlformats.org/officeDocument/2006/relationships/hyperlink" Target="http://www.worksafe.nt.gov.au"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hyperlink" Target="http://www.safework.sa.gov.au"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worksafe.nt.gov.au"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business.qld.gov.au" TargetMode="External"/><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www.energysafe.vic.gov.au" TargetMode="External"/><Relationship Id="rId28" Type="http://schemas.openxmlformats.org/officeDocument/2006/relationships/hyperlink" Target="http://www.justice.tas.gov.au" TargetMode="External"/><Relationship Id="rId10" Type="http://schemas.openxmlformats.org/officeDocument/2006/relationships/webSettings" Target="webSettings.xml"/><Relationship Id="rId19" Type="http://schemas.openxmlformats.org/officeDocument/2006/relationships/hyperlink" Target="http://www.worksafe.nt.gov.au"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yperlink" Target="http://www.nsw.gov.au/departments-and-agencies/fair-trading" TargetMode="External"/><Relationship Id="rId27" Type="http://schemas.openxmlformats.org/officeDocument/2006/relationships/hyperlink" Target="http://www.accesscanberra.act.gov.au" TargetMode="External"/><Relationship Id="rId30" Type="http://schemas.openxmlformats.org/officeDocument/2006/relationships/header" Target="header4.xml"/><Relationship Id="rId8"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lews\Desktop\Porjects\Updated%20Guides\guide-%20gasfitting%20licence%20applicati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2FD2189EAB47D3B391BE0C8C38D1AC"/>
        <w:category>
          <w:name w:val="General"/>
          <w:gallery w:val="placeholder"/>
        </w:category>
        <w:types>
          <w:type w:val="bbPlcHdr"/>
        </w:types>
        <w:behaviors>
          <w:behavior w:val="content"/>
        </w:behaviors>
        <w:guid w:val="{0AD388D9-8912-4838-AD7D-029C6DA1180D}"/>
      </w:docPartPr>
      <w:docPartBody>
        <w:p w:rsidR="00C776B7" w:rsidRDefault="00000000">
          <w:pPr>
            <w:pStyle w:val="2B2FD2189EAB47D3B391BE0C8C38D1AC"/>
          </w:pPr>
          <w:r w:rsidRPr="000C7A65">
            <w:rPr>
              <w:rStyle w:val="PlaceholderText"/>
            </w:rPr>
            <w:t>[Title]</w:t>
          </w:r>
        </w:p>
      </w:docPartBody>
    </w:docPart>
    <w:docPart>
      <w:docPartPr>
        <w:name w:val="CE9C5A8158634A55A7C0BACBB3F57207"/>
        <w:category>
          <w:name w:val="General"/>
          <w:gallery w:val="placeholder"/>
        </w:category>
        <w:types>
          <w:type w:val="bbPlcHdr"/>
        </w:types>
        <w:behaviors>
          <w:behavior w:val="content"/>
        </w:behaviors>
        <w:guid w:val="{CDF11A27-E1B2-4CCA-B9AF-0FEF1C76CD02}"/>
      </w:docPartPr>
      <w:docPartBody>
        <w:p w:rsidR="00C776B7" w:rsidRDefault="00000000">
          <w:pPr>
            <w:pStyle w:val="CE9C5A8158634A55A7C0BACBB3F57207"/>
          </w:pPr>
          <w:r w:rsidRPr="00741874">
            <w:rPr>
              <w:rStyle w:val="PlaceholderText"/>
            </w:rPr>
            <w:t>[Title]</w:t>
          </w:r>
        </w:p>
      </w:docPartBody>
    </w:docPart>
    <w:docPart>
      <w:docPartPr>
        <w:name w:val="0316B190CF5F494F8161E2D9646D6FD8"/>
        <w:category>
          <w:name w:val="General"/>
          <w:gallery w:val="placeholder"/>
        </w:category>
        <w:types>
          <w:type w:val="bbPlcHdr"/>
        </w:types>
        <w:behaviors>
          <w:behavior w:val="content"/>
        </w:behaviors>
        <w:guid w:val="{A8409189-8F6E-481F-98BF-FE9EE4044847}"/>
      </w:docPartPr>
      <w:docPartBody>
        <w:p w:rsidR="00C776B7" w:rsidRDefault="00000000">
          <w:pPr>
            <w:pStyle w:val="0316B190CF5F494F8161E2D9646D6FD8"/>
          </w:pPr>
          <w:r w:rsidRPr="005076E2">
            <w:t>&lt;Date Month Year&gt;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Lato Semibold">
    <w:panose1 w:val="020F0502020204030203"/>
    <w:charset w:val="00"/>
    <w:family w:val="swiss"/>
    <w:pitch w:val="variable"/>
    <w:sig w:usb0="E10002FF" w:usb1="5000ECFF" w:usb2="00000021" w:usb3="00000000" w:csb0="0000019F" w:csb1="00000000"/>
  </w:font>
  <w:font w:name="MingLiU">
    <w:panose1 w:val="02010609000101010101"/>
    <w:charset w:val="88"/>
    <w:family w:val="modern"/>
    <w:pitch w:val="fixed"/>
    <w:sig w:usb0="A00002FF" w:usb1="28CFFCFA" w:usb2="00000016" w:usb3="00000000" w:csb0="00100001" w:csb1="00000000"/>
  </w:font>
  <w:font w:name="PMingLiU">
    <w:panose1 w:val="02010601000101010101"/>
    <w:charset w:val="88"/>
    <w:family w:val="roman"/>
    <w:pitch w:val="variable"/>
    <w:sig w:usb0="A00002FF" w:usb1="28CFFCFA" w:usb2="00000016" w:usb3="00000000" w:csb0="00100001" w:csb1="00000000"/>
  </w:font>
  <w:font w:name="Public Sans">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DB7"/>
    <w:rsid w:val="0008209F"/>
    <w:rsid w:val="000E20DB"/>
    <w:rsid w:val="00200A0B"/>
    <w:rsid w:val="00881DB7"/>
    <w:rsid w:val="008D6BCE"/>
    <w:rsid w:val="00B21BD9"/>
    <w:rsid w:val="00B62447"/>
    <w:rsid w:val="00C776B7"/>
    <w:rsid w:val="00D41BEF"/>
    <w:rsid w:val="00DF7BB5"/>
    <w:rsid w:val="00EA6484"/>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B2FD2189EAB47D3B391BE0C8C38D1AC">
    <w:name w:val="2B2FD2189EAB47D3B391BE0C8C38D1AC"/>
  </w:style>
  <w:style w:type="paragraph" w:customStyle="1" w:styleId="CE9C5A8158634A55A7C0BACBB3F57207">
    <w:name w:val="CE9C5A8158634A55A7C0BACBB3F57207"/>
  </w:style>
  <w:style w:type="paragraph" w:customStyle="1" w:styleId="0316B190CF5F494F8161E2D9646D6FD8">
    <w:name w:val="0316B190CF5F494F8161E2D9646D6F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TG branding">
  <a:themeElements>
    <a:clrScheme name="NTG brand colours">
      <a:dk1>
        <a:srgbClr val="1F1F5F"/>
      </a:dk1>
      <a:lt1>
        <a:sysClr val="window" lastClr="FFFFFF"/>
      </a:lt1>
      <a:dk2>
        <a:srgbClr val="CB6015"/>
      </a:dk2>
      <a:lt2>
        <a:srgbClr val="FFFFFF"/>
      </a:lt2>
      <a:accent1>
        <a:srgbClr val="C25062"/>
      </a:accent1>
      <a:accent2>
        <a:srgbClr val="127CC0"/>
      </a:accent2>
      <a:accent3>
        <a:srgbClr val="007E91"/>
      </a:accent3>
      <a:accent4>
        <a:srgbClr val="980044"/>
      </a:accent4>
      <a:accent5>
        <a:srgbClr val="845278"/>
      </a:accent5>
      <a:accent6>
        <a:srgbClr val="1E5E5E"/>
      </a:accent6>
      <a:hlink>
        <a:srgbClr val="0563C1"/>
      </a:hlink>
      <a:folHlink>
        <a:srgbClr val="8C4799"/>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2026-07-13T00:00:00</PublishDate>
  <Abstract/>
  <CompanyAddress/>
  <CompanyPhone/>
  <CompanyFax/>
  <CompanyEmail/>
</CoverPage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813D356E779044A91997581531802B5" ma:contentTypeVersion="14" ma:contentTypeDescription="Create a new document." ma:contentTypeScope="" ma:versionID="6956656bc30fafce92496d420f632105">
  <xsd:schema xmlns:xsd="http://www.w3.org/2001/XMLSchema" xmlns:xs="http://www.w3.org/2001/XMLSchema" xmlns:p="http://schemas.microsoft.com/office/2006/metadata/properties" xmlns:ns2="e001620d-c06c-488a-8889-0ad41a26133e" xmlns:ns3="bbd7305d-ca3a-4d7d-9a66-31d3f9618854" targetNamespace="http://schemas.microsoft.com/office/2006/metadata/properties" ma:root="true" ma:fieldsID="ec3c253722c483a356b64c5b45f94e3a" ns2:_="" ns3:_="">
    <xsd:import namespace="e001620d-c06c-488a-8889-0ad41a26133e"/>
    <xsd:import namespace="bbd7305d-ca3a-4d7d-9a66-31d3f9618854"/>
    <xsd:element name="properties">
      <xsd:complexType>
        <xsd:sequence>
          <xsd:element name="documentManagement">
            <xsd:complexType>
              <xsd:all>
                <xsd:element ref="ns2:Activity_x0020_type" minOccurs="0"/>
                <xsd:element ref="ns3:_dlc_DocId" minOccurs="0"/>
                <xsd:element ref="ns3:_dlc_DocIdUrl" minOccurs="0"/>
                <xsd:element ref="ns3:_dlc_DocIdPersistId" minOccurs="0"/>
                <xsd:element ref="ns3:SharedWithUsers" minOccurs="0"/>
                <xsd:element ref="ns3:Folder_x0020_Tit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01620d-c06c-488a-8889-0ad41a26133e" elementFormDefault="qualified">
    <xsd:import namespace="http://schemas.microsoft.com/office/2006/documentManagement/types"/>
    <xsd:import namespace="http://schemas.microsoft.com/office/infopath/2007/PartnerControls"/>
    <xsd:element name="Activity_x0020_type" ma:index="4" nillable="true" ma:displayName="Activity type" ma:internalName="Activity_x0020_typ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d7305d-ca3a-4d7d-9a66-31d3f9618854"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older_x0020_Title" ma:index="13" nillable="true" ma:displayName="Folder Title" ma:internalName="Folder_x0020_Titl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Activity_x0020_type xmlns="e001620d-c06c-488a-8889-0ad41a26133e">Website publishing</Activity_x0020_type>
    <Folder_x0020_Title xmlns="bbd7305d-ca3a-4d7d-9a66-31d3f9618854" xsi:nil="true"/>
    <_dlc_DocId xmlns="bbd7305d-ca3a-4d7d-9a66-31d3f9618854">DJZRNR56UQAU-216634787-27</_dlc_DocId>
    <_dlc_DocIdUrl xmlns="bbd7305d-ca3a-4d7d-9a66-31d3f9618854">
      <Url>http://agd-bu.sp.nt.gov.au/ntwsr/worksafe/_layouts/15/DocIdRedir.aspx?ID=DJZRNR56UQAU-216634787-27</Url>
      <Description>DJZRNR56UQAU-216634787-27</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D923DD7-86D2-44FB-8E6C-E1CB58FE99CF}">
  <ds:schemaRefs>
    <ds:schemaRef ds:uri="http://schemas.microsoft.com/sharepoint/events"/>
  </ds:schemaRefs>
</ds:datastoreItem>
</file>

<file path=customXml/itemProps3.xml><?xml version="1.0" encoding="utf-8"?>
<ds:datastoreItem xmlns:ds="http://schemas.openxmlformats.org/officeDocument/2006/customXml" ds:itemID="{C6B693B0-27E4-462F-AB4B-7F6631879EA7}">
  <ds:schemaRefs>
    <ds:schemaRef ds:uri="http://schemas.openxmlformats.org/officeDocument/2006/bibliography"/>
  </ds:schemaRefs>
</ds:datastoreItem>
</file>

<file path=customXml/itemProps4.xml><?xml version="1.0" encoding="utf-8"?>
<ds:datastoreItem xmlns:ds="http://schemas.openxmlformats.org/officeDocument/2006/customXml" ds:itemID="{A6403892-B12F-466B-A8C9-E25985CAA1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01620d-c06c-488a-8889-0ad41a26133e"/>
    <ds:schemaRef ds:uri="bbd7305d-ca3a-4d7d-9a66-31d3f96188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72F09F1-A769-4089-AA3A-82715EEE72BD}">
  <ds:schemaRefs>
    <ds:schemaRef ds:uri="http://schemas.microsoft.com/office/2006/metadata/properties"/>
    <ds:schemaRef ds:uri="http://schemas.microsoft.com/office/infopath/2007/PartnerControls"/>
    <ds:schemaRef ds:uri="e001620d-c06c-488a-8889-0ad41a26133e"/>
    <ds:schemaRef ds:uri="bbd7305d-ca3a-4d7d-9a66-31d3f9618854"/>
  </ds:schemaRefs>
</ds:datastoreItem>
</file>

<file path=customXml/itemProps6.xml><?xml version="1.0" encoding="utf-8"?>
<ds:datastoreItem xmlns:ds="http://schemas.openxmlformats.org/officeDocument/2006/customXml" ds:itemID="{C24F1304-A093-41D5-BA19-630006AD09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guide- gasfitting licence application.dotx</Template>
  <TotalTime>57</TotalTime>
  <Pages>8</Pages>
  <Words>1701</Words>
  <Characters>9696</Characters>
  <Application>Microsoft Office Word</Application>
  <DocSecurity>8</DocSecurity>
  <Lines>80</Lines>
  <Paragraphs>22</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Guide for Gasfitting licence applications</vt:lpstr>
      <vt:lpstr>Introduction</vt:lpstr>
      <vt:lpstr>    When you need a gasfitting licence</vt:lpstr>
      <vt:lpstr>        Licence types and scope of work</vt:lpstr>
      <vt:lpstr>Who may apply for a licence</vt:lpstr>
      <vt:lpstr>    Qualifications and experience</vt:lpstr>
      <vt:lpstr>        Recognition of interstate licences</vt:lpstr>
      <vt:lpstr>        International applicants</vt:lpstr>
      <vt:lpstr>        Duration of licences</vt:lpstr>
      <vt:lpstr>How to apply for a licence</vt:lpstr>
      <vt:lpstr>        Application</vt:lpstr>
      <vt:lpstr>        Lodgement details</vt:lpstr>
      <vt:lpstr>        Photographs</vt:lpstr>
      <vt:lpstr>        Granting / Renewing licence</vt:lpstr>
    </vt:vector>
  </TitlesOfParts>
  <Company>&lt;NAME&gt;</Company>
  <LinksUpToDate>false</LinksUpToDate>
  <CharactersWithSpaces>11375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for Gasfitting licence applications</dc:title>
  <dc:creator>Rebecca Lewsley</dc:creator>
  <cp:lastModifiedBy>Felisa Morgan</cp:lastModifiedBy>
  <cp:revision>17</cp:revision>
  <cp:lastPrinted>2026-08-12T00:46:00Z</cp:lastPrinted>
  <dcterms:created xsi:type="dcterms:W3CDTF">2026-07-13T03:51:00Z</dcterms:created>
  <dcterms:modified xsi:type="dcterms:W3CDTF">2026-08-13T04:35:00Z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0x010100A813D356E779044A91997581531802B5</vt:lpwstr>
  </property>
  <property fmtid="{D5CDD505-2E9C-101B-9397-08002B2CF9AE}" pid="3" name="_dlc_DocIdItemGuid">
    <vt:lpwstr>ea3ea55a-47d5-4d60-9488-ee6333580754</vt:lpwstr>
  </property>
</Properties>
</file>